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60" w:lineRule="exact"/>
        <w:ind w:left="2305"/>
        <w:rPr>
          <w:b/>
          <w:sz w:val="48"/>
        </w:rPr>
      </w:pPr>
    </w:p>
    <w:p>
      <w:pPr>
        <w:pStyle w:val="12"/>
        <w:numPr>
          <w:ilvl w:val="1"/>
          <w:numId w:val="1"/>
        </w:numPr>
        <w:tabs>
          <w:tab w:val="left" w:pos="2518"/>
        </w:tabs>
        <w:spacing w:before="268"/>
        <w:rPr>
          <w:sz w:val="48"/>
        </w:rPr>
      </w:pPr>
      <w:r>
        <w:rPr>
          <w:spacing w:val="-1"/>
          <w:sz w:val="48"/>
        </w:rPr>
        <w:t>客户端预约-预约页面操作展示</w:t>
      </w:r>
      <w:r>
        <w:rPr>
          <w:sz w:val="48"/>
        </w:rPr>
        <w:t>_门票产品(取票码预约）</w:t>
      </w:r>
    </w:p>
    <w:p>
      <w:pPr>
        <w:pStyle w:val="12"/>
        <w:numPr>
          <w:ilvl w:val="1"/>
          <w:numId w:val="1"/>
        </w:numPr>
        <w:tabs>
          <w:tab w:val="left" w:pos="2518"/>
        </w:tabs>
        <w:rPr>
          <w:sz w:val="48"/>
        </w:rPr>
      </w:pPr>
      <w:r>
        <w:rPr>
          <w:sz w:val="48"/>
        </w:rPr>
        <w:t>客户端预约-取票页面操作展示</w:t>
      </w:r>
      <w:bookmarkStart w:id="0" w:name="_GoBack"/>
      <w:bookmarkEnd w:id="0"/>
      <w:r>
        <w:rPr>
          <w:sz w:val="48"/>
        </w:rPr>
        <w:t>_门票产品(取票码取票）</w:t>
      </w:r>
    </w:p>
    <w:p>
      <w:pPr>
        <w:pStyle w:val="12"/>
        <w:numPr>
          <w:ilvl w:val="1"/>
          <w:numId w:val="1"/>
        </w:numPr>
        <w:tabs>
          <w:tab w:val="left" w:pos="2518"/>
        </w:tabs>
        <w:rPr>
          <w:sz w:val="48"/>
        </w:rPr>
      </w:pPr>
      <w:r>
        <w:rPr>
          <w:spacing w:val="-1"/>
          <w:sz w:val="48"/>
        </w:rPr>
        <w:t>客户端预约-预约页面操作展示</w:t>
      </w:r>
      <w:r>
        <w:rPr>
          <w:sz w:val="48"/>
        </w:rPr>
        <w:t>_门票产品(证件号预约）</w:t>
      </w:r>
    </w:p>
    <w:p>
      <w:pPr>
        <w:pStyle w:val="12"/>
        <w:numPr>
          <w:ilvl w:val="1"/>
          <w:numId w:val="1"/>
        </w:numPr>
        <w:tabs>
          <w:tab w:val="left" w:pos="2518"/>
        </w:tabs>
        <w:spacing w:before="268"/>
        <w:rPr>
          <w:sz w:val="48"/>
        </w:rPr>
      </w:pPr>
      <w:r>
        <w:rPr>
          <w:sz w:val="48"/>
        </w:rPr>
        <w:t>客户端预约-预约页面操作展示_年卡产品</w:t>
      </w:r>
    </w:p>
    <w:p>
      <w:pPr>
        <w:pStyle w:val="12"/>
        <w:numPr>
          <w:ilvl w:val="1"/>
          <w:numId w:val="1"/>
        </w:numPr>
        <w:tabs>
          <w:tab w:val="left" w:pos="2518"/>
        </w:tabs>
        <w:rPr>
          <w:sz w:val="48"/>
        </w:rPr>
      </w:pPr>
      <w:r>
        <w:rPr>
          <w:sz w:val="48"/>
        </w:rPr>
        <w:t>客户端预约-修改页面操作展示</w:t>
      </w:r>
    </w:p>
    <w:p>
      <w:pPr>
        <w:rPr>
          <w:sz w:val="20"/>
        </w:rPr>
      </w:pPr>
    </w:p>
    <w:p>
      <w:pPr>
        <w:spacing w:before="63" w:line="156" w:lineRule="auto"/>
        <w:ind w:left="9703" w:right="1200" w:firstLine="300" w:firstLineChars="100"/>
        <w:rPr>
          <w:b/>
          <w:bCs w:val="0"/>
          <w:sz w:val="32"/>
          <w:szCs w:val="32"/>
        </w:rPr>
      </w:pPr>
      <w:r>
        <w:rPr>
          <w:b/>
          <w:color w:val="FF0000"/>
          <w:sz w:val="30"/>
          <w:szCs w:val="30"/>
        </w:rPr>
        <w:t>电 子 散 客 票 预 约 网 址 ：</w:t>
      </w:r>
      <w:r>
        <w:rPr>
          <w:b w:val="0"/>
          <w:bCs/>
          <w:color w:val="FF0000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i w:val="0"/>
          <w:iCs/>
          <w:color w:val="FF0000"/>
          <w:sz w:val="32"/>
          <w:szCs w:val="32"/>
          <w:u w:val="single"/>
        </w:rPr>
        <w:t>http://t.cn/A6wgaRNw</w:t>
      </w:r>
    </w:p>
    <w:p>
      <w:pPr>
        <w:spacing w:before="17"/>
        <w:rPr>
          <w:b/>
          <w:sz w:val="30"/>
          <w:szCs w:val="30"/>
        </w:rPr>
      </w:pPr>
    </w:p>
    <w:p>
      <w:pPr>
        <w:spacing w:line="156" w:lineRule="auto"/>
        <w:ind w:left="9703" w:right="674" w:firstLine="300" w:firstLineChars="100"/>
        <w:rPr>
          <w:b/>
          <w:sz w:val="30"/>
          <w:szCs w:val="30"/>
        </w:rPr>
      </w:pPr>
      <w:r>
        <w:rPr>
          <w:b/>
          <w:color w:val="FF0000"/>
          <w:sz w:val="30"/>
          <w:szCs w:val="30"/>
        </w:rPr>
        <w:t xml:space="preserve">年 卡 预 约 网 址 ： </w:t>
      </w:r>
      <w:r>
        <w:rPr>
          <w:rFonts w:hint="eastAsia" w:ascii="微软雅黑" w:hAnsi="微软雅黑" w:eastAsia="微软雅黑" w:cs="微软雅黑"/>
          <w:b/>
          <w:bCs/>
          <w:i w:val="0"/>
          <w:iCs/>
          <w:color w:val="FF0000"/>
          <w:sz w:val="36"/>
          <w:szCs w:val="36"/>
          <w:u w:val="none"/>
        </w:rPr>
        <w:t>http://t.cn/A6wga399</w:t>
      </w:r>
    </w:p>
    <w:p>
      <w:pPr>
        <w:pStyle w:val="5"/>
        <w:rPr>
          <w:rFonts w:ascii="Times New Roman"/>
          <w:b w:val="0"/>
          <w:sz w:val="44"/>
          <w:szCs w:val="44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spacing w:before="1"/>
        <w:rPr>
          <w:sz w:val="12"/>
        </w:rPr>
      </w:pPr>
    </w:p>
    <w:p>
      <w:pPr>
        <w:spacing w:before="59" w:line="162" w:lineRule="exact"/>
        <w:ind w:left="471"/>
        <w:rPr>
          <w:rFonts w:ascii="等线"/>
          <w:sz w:val="18"/>
        </w:rPr>
      </w:pPr>
      <w:r>
        <w:rPr>
          <w:rFonts w:ascii="等线"/>
          <w:color w:val="888888"/>
          <w:sz w:val="18"/>
        </w:rPr>
        <w:t>3</w:t>
      </w:r>
    </w:p>
    <w:p>
      <w:pPr>
        <w:spacing w:line="641" w:lineRule="exact"/>
        <w:rPr>
          <w:sz w:val="36"/>
        </w:rPr>
      </w:pPr>
      <w:r>
        <w:rPr>
          <w:sz w:val="36"/>
        </w:rPr>
        <w:t>客户端预约-预约页面操作展示_</w:t>
      </w:r>
      <w:r>
        <w:rPr>
          <w:color w:val="FF0000"/>
          <w:sz w:val="36"/>
        </w:rPr>
        <w:t>门票产品(取票码预约）</w:t>
      </w:r>
    </w:p>
    <w:p>
      <w:pPr>
        <w:pStyle w:val="5"/>
        <w:tabs>
          <w:tab w:val="left" w:pos="12940"/>
        </w:tabs>
        <w:spacing w:before="185" w:line="494" w:lineRule="exact"/>
        <w:ind w:left="184"/>
        <w:rPr>
          <w:rFonts w:ascii="等线" w:hAnsi="等线" w:eastAsia="等线"/>
          <w:b w:val="0"/>
          <w:sz w:val="32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135255</wp:posOffset>
                </wp:positionH>
                <wp:positionV relativeFrom="paragraph">
                  <wp:posOffset>62230</wp:posOffset>
                </wp:positionV>
                <wp:extent cx="8795385" cy="5461000"/>
                <wp:effectExtent l="1905" t="6350" r="3810" b="0"/>
                <wp:wrapNone/>
                <wp:docPr id="6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5385" cy="5461000"/>
                          <a:chOff x="214" y="98"/>
                          <a:chExt cx="13851" cy="8600"/>
                        </a:xfrm>
                      </wpg:grpSpPr>
                      <pic:pic xmlns:pic="http://schemas.openxmlformats.org/drawingml/2006/picture">
                        <pic:nvPicPr>
                          <pic:cNvPr id="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35" y="4780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Freeform 27"/>
                        <wps:cNvSpPr/>
                        <wps:spPr bwMode="auto">
                          <a:xfrm>
                            <a:off x="8740" y="4492"/>
                            <a:ext cx="557" cy="593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557"/>
                              <a:gd name="T2" fmla="+- 0 4641 4492"/>
                              <a:gd name="T3" fmla="*/ 4641 h 593"/>
                              <a:gd name="T4" fmla="+- 0 9019 8741"/>
                              <a:gd name="T5" fmla="*/ T4 w 557"/>
                              <a:gd name="T6" fmla="+- 0 4641 4492"/>
                              <a:gd name="T7" fmla="*/ 4641 h 593"/>
                              <a:gd name="T8" fmla="+- 0 9019 8741"/>
                              <a:gd name="T9" fmla="*/ T8 w 557"/>
                              <a:gd name="T10" fmla="+- 0 4492 4492"/>
                              <a:gd name="T11" fmla="*/ 4492 h 593"/>
                              <a:gd name="T12" fmla="+- 0 9298 8741"/>
                              <a:gd name="T13" fmla="*/ T12 w 557"/>
                              <a:gd name="T14" fmla="+- 0 4789 4492"/>
                              <a:gd name="T15" fmla="*/ 4789 h 593"/>
                              <a:gd name="T16" fmla="+- 0 9019 8741"/>
                              <a:gd name="T17" fmla="*/ T16 w 557"/>
                              <a:gd name="T18" fmla="+- 0 5085 4492"/>
                              <a:gd name="T19" fmla="*/ 5085 h 593"/>
                              <a:gd name="T20" fmla="+- 0 9019 8741"/>
                              <a:gd name="T21" fmla="*/ T20 w 557"/>
                              <a:gd name="T22" fmla="+- 0 4937 4492"/>
                              <a:gd name="T23" fmla="*/ 4937 h 593"/>
                              <a:gd name="T24" fmla="+- 0 8741 8741"/>
                              <a:gd name="T25" fmla="*/ T24 w 557"/>
                              <a:gd name="T26" fmla="+- 0 4937 4492"/>
                              <a:gd name="T27" fmla="*/ 4937 h 593"/>
                              <a:gd name="T28" fmla="+- 0 8741 8741"/>
                              <a:gd name="T29" fmla="*/ T28 w 557"/>
                              <a:gd name="T30" fmla="+- 0 4641 4492"/>
                              <a:gd name="T31" fmla="*/ 464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7" h="593">
                                <a:moveTo>
                                  <a:pt x="0" y="149"/>
                                </a:moveTo>
                                <a:lnTo>
                                  <a:pt x="278" y="149"/>
                                </a:lnTo>
                                <a:lnTo>
                                  <a:pt x="278" y="0"/>
                                </a:lnTo>
                                <a:lnTo>
                                  <a:pt x="557" y="297"/>
                                </a:lnTo>
                                <a:lnTo>
                                  <a:pt x="278" y="593"/>
                                </a:lnTo>
                                <a:lnTo>
                                  <a:pt x="278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7" y="830"/>
                            <a:ext cx="3970" cy="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" y="1437"/>
                            <a:ext cx="3970" cy="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8" y="4725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Freeform 31"/>
                        <wps:cNvSpPr/>
                        <wps:spPr bwMode="auto">
                          <a:xfrm>
                            <a:off x="4233" y="4437"/>
                            <a:ext cx="560" cy="593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60"/>
                              <a:gd name="T2" fmla="+- 0 4585 4437"/>
                              <a:gd name="T3" fmla="*/ 4585 h 593"/>
                              <a:gd name="T4" fmla="+- 0 4513 4234"/>
                              <a:gd name="T5" fmla="*/ T4 w 560"/>
                              <a:gd name="T6" fmla="+- 0 4585 4437"/>
                              <a:gd name="T7" fmla="*/ 4585 h 593"/>
                              <a:gd name="T8" fmla="+- 0 4513 4234"/>
                              <a:gd name="T9" fmla="*/ T8 w 560"/>
                              <a:gd name="T10" fmla="+- 0 4437 4437"/>
                              <a:gd name="T11" fmla="*/ 4437 h 593"/>
                              <a:gd name="T12" fmla="+- 0 4793 4234"/>
                              <a:gd name="T13" fmla="*/ T12 w 560"/>
                              <a:gd name="T14" fmla="+- 0 4734 4437"/>
                              <a:gd name="T15" fmla="*/ 4734 h 593"/>
                              <a:gd name="T16" fmla="+- 0 4513 4234"/>
                              <a:gd name="T17" fmla="*/ T16 w 560"/>
                              <a:gd name="T18" fmla="+- 0 5030 4437"/>
                              <a:gd name="T19" fmla="*/ 5030 h 593"/>
                              <a:gd name="T20" fmla="+- 0 4513 4234"/>
                              <a:gd name="T21" fmla="*/ T20 w 560"/>
                              <a:gd name="T22" fmla="+- 0 4882 4437"/>
                              <a:gd name="T23" fmla="*/ 4882 h 593"/>
                              <a:gd name="T24" fmla="+- 0 4234 4234"/>
                              <a:gd name="T25" fmla="*/ T24 w 560"/>
                              <a:gd name="T26" fmla="+- 0 4882 4437"/>
                              <a:gd name="T27" fmla="*/ 4882 h 593"/>
                              <a:gd name="T28" fmla="+- 0 4234 4234"/>
                              <a:gd name="T29" fmla="*/ T28 w 560"/>
                              <a:gd name="T30" fmla="+- 0 4585 4437"/>
                              <a:gd name="T31" fmla="*/ 458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3">
                                <a:moveTo>
                                  <a:pt x="0" y="148"/>
                                </a:moveTo>
                                <a:lnTo>
                                  <a:pt x="279" y="148"/>
                                </a:lnTo>
                                <a:lnTo>
                                  <a:pt x="279" y="0"/>
                                </a:lnTo>
                                <a:lnTo>
                                  <a:pt x="559" y="297"/>
                                </a:lnTo>
                                <a:lnTo>
                                  <a:pt x="279" y="593"/>
                                </a:lnTo>
                                <a:lnTo>
                                  <a:pt x="279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62" y="1355"/>
                            <a:ext cx="3968" cy="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93" y="4792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Freeform 34"/>
                        <wps:cNvSpPr/>
                        <wps:spPr bwMode="auto">
                          <a:xfrm>
                            <a:off x="13399" y="4504"/>
                            <a:ext cx="557" cy="591"/>
                          </a:xfrm>
                          <a:custGeom>
                            <a:avLst/>
                            <a:gdLst>
                              <a:gd name="T0" fmla="+- 0 13399 13399"/>
                              <a:gd name="T1" fmla="*/ T0 w 557"/>
                              <a:gd name="T2" fmla="+- 0 4652 4504"/>
                              <a:gd name="T3" fmla="*/ 4652 h 591"/>
                              <a:gd name="T4" fmla="+- 0 13678 13399"/>
                              <a:gd name="T5" fmla="*/ T4 w 557"/>
                              <a:gd name="T6" fmla="+- 0 4652 4504"/>
                              <a:gd name="T7" fmla="*/ 4652 h 591"/>
                              <a:gd name="T8" fmla="+- 0 13678 13399"/>
                              <a:gd name="T9" fmla="*/ T8 w 557"/>
                              <a:gd name="T10" fmla="+- 0 4504 4504"/>
                              <a:gd name="T11" fmla="*/ 4504 h 591"/>
                              <a:gd name="T12" fmla="+- 0 13956 13399"/>
                              <a:gd name="T13" fmla="*/ T12 w 557"/>
                              <a:gd name="T14" fmla="+- 0 4800 4504"/>
                              <a:gd name="T15" fmla="*/ 4800 h 591"/>
                              <a:gd name="T16" fmla="+- 0 13678 13399"/>
                              <a:gd name="T17" fmla="*/ T16 w 557"/>
                              <a:gd name="T18" fmla="+- 0 5095 4504"/>
                              <a:gd name="T19" fmla="*/ 5095 h 591"/>
                              <a:gd name="T20" fmla="+- 0 13678 13399"/>
                              <a:gd name="T21" fmla="*/ T20 w 557"/>
                              <a:gd name="T22" fmla="+- 0 4947 4504"/>
                              <a:gd name="T23" fmla="*/ 4947 h 591"/>
                              <a:gd name="T24" fmla="+- 0 13399 13399"/>
                              <a:gd name="T25" fmla="*/ T24 w 557"/>
                              <a:gd name="T26" fmla="+- 0 4947 4504"/>
                              <a:gd name="T27" fmla="*/ 4947 h 591"/>
                              <a:gd name="T28" fmla="+- 0 13399 13399"/>
                              <a:gd name="T29" fmla="*/ T28 w 557"/>
                              <a:gd name="T30" fmla="+- 0 4652 4504"/>
                              <a:gd name="T31" fmla="*/ 4652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7" h="591">
                                <a:moveTo>
                                  <a:pt x="0" y="148"/>
                                </a:moveTo>
                                <a:lnTo>
                                  <a:pt x="279" y="148"/>
                                </a:lnTo>
                                <a:lnTo>
                                  <a:pt x="279" y="0"/>
                                </a:lnTo>
                                <a:lnTo>
                                  <a:pt x="557" y="296"/>
                                </a:lnTo>
                                <a:lnTo>
                                  <a:pt x="279" y="591"/>
                                </a:lnTo>
                                <a:lnTo>
                                  <a:pt x="279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"/>
                        <wps:cNvSpPr/>
                        <wps:spPr bwMode="auto">
                          <a:xfrm>
                            <a:off x="12752" y="113"/>
                            <a:ext cx="1296" cy="665"/>
                          </a:xfrm>
                          <a:custGeom>
                            <a:avLst/>
                            <a:gdLst>
                              <a:gd name="T0" fmla="+- 0 12752 12752"/>
                              <a:gd name="T1" fmla="*/ T0 w 1296"/>
                              <a:gd name="T2" fmla="+- 0 212 114"/>
                              <a:gd name="T3" fmla="*/ 212 h 665"/>
                              <a:gd name="T4" fmla="+- 0 12760 12752"/>
                              <a:gd name="T5" fmla="*/ T4 w 1296"/>
                              <a:gd name="T6" fmla="+- 0 174 114"/>
                              <a:gd name="T7" fmla="*/ 174 h 665"/>
                              <a:gd name="T8" fmla="+- 0 12781 12752"/>
                              <a:gd name="T9" fmla="*/ T8 w 1296"/>
                              <a:gd name="T10" fmla="+- 0 142 114"/>
                              <a:gd name="T11" fmla="*/ 142 h 665"/>
                              <a:gd name="T12" fmla="+- 0 12812 12752"/>
                              <a:gd name="T13" fmla="*/ T12 w 1296"/>
                              <a:gd name="T14" fmla="+- 0 121 114"/>
                              <a:gd name="T15" fmla="*/ 121 h 665"/>
                              <a:gd name="T16" fmla="+- 0 12851 12752"/>
                              <a:gd name="T17" fmla="*/ T16 w 1296"/>
                              <a:gd name="T18" fmla="+- 0 114 114"/>
                              <a:gd name="T19" fmla="*/ 114 h 665"/>
                              <a:gd name="T20" fmla="+- 0 12968 12752"/>
                              <a:gd name="T21" fmla="*/ T20 w 1296"/>
                              <a:gd name="T22" fmla="+- 0 114 114"/>
                              <a:gd name="T23" fmla="*/ 114 h 665"/>
                              <a:gd name="T24" fmla="+- 0 13292 12752"/>
                              <a:gd name="T25" fmla="*/ T24 w 1296"/>
                              <a:gd name="T26" fmla="+- 0 114 114"/>
                              <a:gd name="T27" fmla="*/ 114 h 665"/>
                              <a:gd name="T28" fmla="+- 0 13950 12752"/>
                              <a:gd name="T29" fmla="*/ T28 w 1296"/>
                              <a:gd name="T30" fmla="+- 0 114 114"/>
                              <a:gd name="T31" fmla="*/ 114 h 665"/>
                              <a:gd name="T32" fmla="+- 0 13988 12752"/>
                              <a:gd name="T33" fmla="*/ T32 w 1296"/>
                              <a:gd name="T34" fmla="+- 0 121 114"/>
                              <a:gd name="T35" fmla="*/ 121 h 665"/>
                              <a:gd name="T36" fmla="+- 0 14020 12752"/>
                              <a:gd name="T37" fmla="*/ T36 w 1296"/>
                              <a:gd name="T38" fmla="+- 0 142 114"/>
                              <a:gd name="T39" fmla="*/ 142 h 665"/>
                              <a:gd name="T40" fmla="+- 0 14041 12752"/>
                              <a:gd name="T41" fmla="*/ T40 w 1296"/>
                              <a:gd name="T42" fmla="+- 0 174 114"/>
                              <a:gd name="T43" fmla="*/ 174 h 665"/>
                              <a:gd name="T44" fmla="+- 0 14048 12752"/>
                              <a:gd name="T45" fmla="*/ T44 w 1296"/>
                              <a:gd name="T46" fmla="+- 0 212 114"/>
                              <a:gd name="T47" fmla="*/ 212 h 665"/>
                              <a:gd name="T48" fmla="+- 0 14048 12752"/>
                              <a:gd name="T49" fmla="*/ T48 w 1296"/>
                              <a:gd name="T50" fmla="+- 0 458 114"/>
                              <a:gd name="T51" fmla="*/ 458 h 665"/>
                              <a:gd name="T52" fmla="+- 0 14048 12752"/>
                              <a:gd name="T53" fmla="*/ T52 w 1296"/>
                              <a:gd name="T54" fmla="+- 0 606 114"/>
                              <a:gd name="T55" fmla="*/ 606 h 665"/>
                              <a:gd name="T56" fmla="+- 0 14041 12752"/>
                              <a:gd name="T57" fmla="*/ T56 w 1296"/>
                              <a:gd name="T58" fmla="+- 0 644 114"/>
                              <a:gd name="T59" fmla="*/ 644 h 665"/>
                              <a:gd name="T60" fmla="+- 0 14020 12752"/>
                              <a:gd name="T61" fmla="*/ T60 w 1296"/>
                              <a:gd name="T62" fmla="+- 0 675 114"/>
                              <a:gd name="T63" fmla="*/ 675 h 665"/>
                              <a:gd name="T64" fmla="+- 0 13988 12752"/>
                              <a:gd name="T65" fmla="*/ T64 w 1296"/>
                              <a:gd name="T66" fmla="+- 0 696 114"/>
                              <a:gd name="T67" fmla="*/ 696 h 665"/>
                              <a:gd name="T68" fmla="+- 0 13950 12752"/>
                              <a:gd name="T69" fmla="*/ T68 w 1296"/>
                              <a:gd name="T70" fmla="+- 0 704 114"/>
                              <a:gd name="T71" fmla="*/ 704 h 665"/>
                              <a:gd name="T72" fmla="+- 0 13292 12752"/>
                              <a:gd name="T73" fmla="*/ T72 w 1296"/>
                              <a:gd name="T74" fmla="+- 0 704 114"/>
                              <a:gd name="T75" fmla="*/ 704 h 665"/>
                              <a:gd name="T76" fmla="+- 0 13130 12752"/>
                              <a:gd name="T77" fmla="*/ T76 w 1296"/>
                              <a:gd name="T78" fmla="+- 0 778 114"/>
                              <a:gd name="T79" fmla="*/ 778 h 665"/>
                              <a:gd name="T80" fmla="+- 0 12968 12752"/>
                              <a:gd name="T81" fmla="*/ T80 w 1296"/>
                              <a:gd name="T82" fmla="+- 0 704 114"/>
                              <a:gd name="T83" fmla="*/ 704 h 665"/>
                              <a:gd name="T84" fmla="+- 0 12851 12752"/>
                              <a:gd name="T85" fmla="*/ T84 w 1296"/>
                              <a:gd name="T86" fmla="+- 0 704 114"/>
                              <a:gd name="T87" fmla="*/ 704 h 665"/>
                              <a:gd name="T88" fmla="+- 0 12812 12752"/>
                              <a:gd name="T89" fmla="*/ T88 w 1296"/>
                              <a:gd name="T90" fmla="+- 0 696 114"/>
                              <a:gd name="T91" fmla="*/ 696 h 665"/>
                              <a:gd name="T92" fmla="+- 0 12781 12752"/>
                              <a:gd name="T93" fmla="*/ T92 w 1296"/>
                              <a:gd name="T94" fmla="+- 0 675 114"/>
                              <a:gd name="T95" fmla="*/ 675 h 665"/>
                              <a:gd name="T96" fmla="+- 0 12760 12752"/>
                              <a:gd name="T97" fmla="*/ T96 w 1296"/>
                              <a:gd name="T98" fmla="+- 0 644 114"/>
                              <a:gd name="T99" fmla="*/ 644 h 665"/>
                              <a:gd name="T100" fmla="+- 0 12752 12752"/>
                              <a:gd name="T101" fmla="*/ T100 w 1296"/>
                              <a:gd name="T102" fmla="+- 0 606 114"/>
                              <a:gd name="T103" fmla="*/ 606 h 665"/>
                              <a:gd name="T104" fmla="+- 0 12752 12752"/>
                              <a:gd name="T105" fmla="*/ T104 w 1296"/>
                              <a:gd name="T106" fmla="+- 0 458 114"/>
                              <a:gd name="T107" fmla="*/ 458 h 665"/>
                              <a:gd name="T108" fmla="+- 0 12752 12752"/>
                              <a:gd name="T109" fmla="*/ T108 w 1296"/>
                              <a:gd name="T110" fmla="+- 0 212 114"/>
                              <a:gd name="T111" fmla="*/ 212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665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216" y="0"/>
                                </a:lnTo>
                                <a:lnTo>
                                  <a:pt x="540" y="0"/>
                                </a:lnTo>
                                <a:lnTo>
                                  <a:pt x="1198" y="0"/>
                                </a:lnTo>
                                <a:lnTo>
                                  <a:pt x="1236" y="7"/>
                                </a:lnTo>
                                <a:lnTo>
                                  <a:pt x="1268" y="28"/>
                                </a:lnTo>
                                <a:lnTo>
                                  <a:pt x="1289" y="60"/>
                                </a:lnTo>
                                <a:lnTo>
                                  <a:pt x="1296" y="98"/>
                                </a:lnTo>
                                <a:lnTo>
                                  <a:pt x="1296" y="344"/>
                                </a:lnTo>
                                <a:lnTo>
                                  <a:pt x="1296" y="492"/>
                                </a:lnTo>
                                <a:lnTo>
                                  <a:pt x="1289" y="530"/>
                                </a:lnTo>
                                <a:lnTo>
                                  <a:pt x="1268" y="561"/>
                                </a:lnTo>
                                <a:lnTo>
                                  <a:pt x="1236" y="582"/>
                                </a:lnTo>
                                <a:lnTo>
                                  <a:pt x="1198" y="590"/>
                                </a:lnTo>
                                <a:lnTo>
                                  <a:pt x="540" y="590"/>
                                </a:lnTo>
                                <a:lnTo>
                                  <a:pt x="378" y="664"/>
                                </a:lnTo>
                                <a:lnTo>
                                  <a:pt x="216" y="590"/>
                                </a:lnTo>
                                <a:lnTo>
                                  <a:pt x="99" y="590"/>
                                </a:lnTo>
                                <a:lnTo>
                                  <a:pt x="60" y="582"/>
                                </a:lnTo>
                                <a:lnTo>
                                  <a:pt x="29" y="561"/>
                                </a:lnTo>
                                <a:lnTo>
                                  <a:pt x="8" y="530"/>
                                </a:lnTo>
                                <a:lnTo>
                                  <a:pt x="0" y="492"/>
                                </a:lnTo>
                                <a:lnTo>
                                  <a:pt x="0" y="344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E549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400" y="6426"/>
                            <a:ext cx="2739" cy="19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00" y="6426"/>
                            <a:ext cx="2739" cy="19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10.65pt;margin-top:4.9pt;height:430pt;width:692.55pt;mso-position-horizontal-relative:page;z-index:-251657216;mso-width-relative:page;mso-height-relative:page;" coordorigin="214,98" coordsize="13851,8600" o:gfxdata="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">
                <o:lock v:ext="edit" aspectratio="f"/>
                <v:shape id="Picture 26" o:spid="_x0000_s1026" o:spt="75" type="#_x0000_t75" style="position:absolute;left:8935;top:4780;height:168;width:166;" filled="f" o:preferrelative="t" stroked="f" coordsize="21600,21600" o:gfxdata="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7Vf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shape id="Freeform 27" o:spid="_x0000_s1026" o:spt="100" style="position:absolute;left:8740;top:4492;height:593;width:557;" filled="f" stroked="t" coordsize="557,593" o:gfxdata="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vEYS/&#10;AAAA2wAAAA8AAAAAAAAAAQAgAAAAIgAAAGRycy9kb3ducmV2LnhtbFBLAQIUABQAAAAIAIdO4kAz&#10;LwWeOwAAADkAAAAQAAAAAAAAAAEAIAAAAA4BAABkcnMvc2hhcGV4bWwueG1sUEsFBgAAAAAGAAYA&#10;WwEAALgDAAAAAA==&#10;" path="m0,149l278,149,278,0,557,297,278,593,278,445,0,445,0,149xe">
                  <v:path o:connectlocs="0,4641;278,4641;278,4492;557,4789;278,5085;278,4937;0,4937;0,4641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Picture 28" o:spid="_x0000_s1026" o:spt="75" type="#_x0000_t75" style="position:absolute;left:4737;top:830;height:7743;width:3970;" filled="f" o:preferrelative="t" stroked="f" coordsize="21600,21600" o:gfxdata="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oDX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Picture 29" o:spid="_x0000_s1026" o:spt="75" type="#_x0000_t75" style="position:absolute;left:213;top:1437;height:7260;width:3970;" filled="f" o:preferrelative="t" stroked="f" coordsize="21600,21600" o:gfxdata="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35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Picture 30" o:spid="_x0000_s1026" o:spt="75" type="#_x0000_t75" style="position:absolute;left:4428;top:4725;height:168;width:166;" filled="f" o:preferrelative="t" stroked="f" coordsize="21600,21600" o:gfxdata="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k2h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Freeform 31" o:spid="_x0000_s1026" o:spt="100" style="position:absolute;left:4233;top:4437;height:593;width:560;" filled="f" stroked="t" coordsize="560,593" o:gfxdata="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Nsqe5AAAA2wAA&#10;AA8AAAAAAAAAAQAgAAAAIgAAAGRycy9kb3ducmV2LnhtbFBLAQIUABQAAAAIAIdO4kAzLwWeOwAA&#10;ADkAAAAQAAAAAAAAAAEAIAAAAAgBAABkcnMvc2hhcGV4bWwueG1sUEsFBgAAAAAGAAYAWwEAALID&#10;AAAAAA==&#10;" path="m0,148l279,148,279,0,559,297,279,593,279,445,0,445,0,148xe">
                  <v:path o:connectlocs="0,4585;279,4585;279,4437;559,4734;279,5030;279,4882;0,4882;0,4585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Picture 32" o:spid="_x0000_s1026" o:spt="75" type="#_x0000_t75" style="position:absolute;left:9362;top:1355;height:7342;width:3968;" filled="f" o:preferrelative="t" stroked="f" coordsize="21600,21600" o:gfxdata="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0A+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Picture 33" o:spid="_x0000_s1026" o:spt="75" type="#_x0000_t75" style="position:absolute;left:13593;top:4792;height:168;width:166;" filled="f" o:preferrelative="t" stroked="f" coordsize="21600,21600" o:gfxdata="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NJ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Freeform 34" o:spid="_x0000_s1026" o:spt="100" style="position:absolute;left:13399;top:4504;height:591;width:557;" filled="f" stroked="t" coordsize="557,591" o:gfxdata="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yjbvQAA&#10;ANsAAAAPAAAAAAAAAAEAIAAAACIAAABkcnMvZG93bnJldi54bWxQSwECFAAUAAAACACHTuJAMy8F&#10;njsAAAA5AAAAEAAAAAAAAAABACAAAAAMAQAAZHJzL3NoYXBleG1sLnhtbFBLBQYAAAAABgAGAFsB&#10;AAC2AwAAAAA=&#10;" path="m0,148l279,148,279,0,557,296,279,591,279,443,0,443,0,148xe">
                  <v:path o:connectlocs="0,4652;279,4652;279,4504;557,4800;279,5095;279,4947;0,4947;0,4652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Freeform 35" o:spid="_x0000_s1026" o:spt="100" style="position:absolute;left:12752;top:113;height:665;width:1296;" filled="f" stroked="t" coordsize="1296,665" o:gfxdata="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tzA+8AAAA&#10;2wAAAA8AAAAAAAAAAQAgAAAAIgAAAGRycy9kb3ducmV2LnhtbFBLAQIUABQAAAAIAIdO4kAzLwWe&#10;OwAAADkAAAAQAAAAAAAAAAEAIAAAAAsBAABkcnMvc2hhcGV4bWwueG1sUEsFBgAAAAAGAAYAWwEA&#10;ALUDAAAAAA==&#10;" path="m0,98l8,60,29,28,60,7,99,0,216,0,540,0,1198,0,1236,7,1268,28,1289,60,1296,98,1296,344,1296,492,1289,530,1268,561,1236,582,1198,590,540,590,378,664,216,590,99,590,60,582,29,561,8,530,0,492,0,344,0,98xe">
                  <v:path o:connectlocs="0,212;8,174;29,142;60,121;99,114;216,114;540,114;1198,114;1236,121;1268,142;1289,174;1296,212;1296,458;1296,606;1289,644;1268,675;1236,696;1198,704;540,704;378,778;216,704;99,704;60,696;29,675;8,644;0,606;0,458;0,212" o:connectangles="0,0,0,0,0,0,0,0,0,0,0,0,0,0,0,0,0,0,0,0,0,0,0,0,0,0,0,0"/>
                  <v:fill on="f" focussize="0,0"/>
                  <v:stroke weight="1.56pt" color="#2E5496" joinstyle="round"/>
                  <v:imagedata o:title=""/>
                  <o:lock v:ext="edit" aspectratio="f"/>
                </v:shape>
                <v:rect id="Rectangle 36" o:spid="_x0000_s1026" o:spt="1" style="position:absolute;left:5400;top:6426;height:1956;width:2739;" fillcolor="#F1F1F1" filled="t" stroked="f" coordsize="21600,21600" o:gfxdata="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gu/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37" o:spid="_x0000_s1026" o:spt="1" style="position:absolute;left:5400;top:6426;height:1956;width:2739;" filled="f" stroked="t" coordsize="21600,21600" o:gfxdata="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9J5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>步骤一</w:t>
      </w:r>
      <w:r>
        <w:rPr>
          <w:sz w:val="28"/>
        </w:rPr>
        <w:t>：</w:t>
      </w:r>
      <w:r>
        <w:t>选择“取票码</w:t>
      </w:r>
      <w:r>
        <w:rPr>
          <w:spacing w:val="-3"/>
        </w:rPr>
        <w:t>预</w:t>
      </w:r>
      <w:r>
        <w:t>约”</w:t>
      </w:r>
      <w:r>
        <w:rPr>
          <w:spacing w:val="-3"/>
        </w:rPr>
        <w:t>方</w:t>
      </w:r>
      <w:r>
        <w:t>式</w:t>
      </w:r>
      <w:r>
        <w:tab/>
      </w:r>
      <w:r>
        <w:rPr>
          <w:rFonts w:hint="eastAsia" w:ascii="等线" w:hAnsi="等线" w:eastAsia="等线"/>
          <w:b w:val="0"/>
          <w:color w:val="2D75B6"/>
          <w:position w:val="17"/>
          <w:sz w:val="32"/>
        </w:rPr>
        <w:t>预约</w:t>
      </w:r>
    </w:p>
    <w:p>
      <w:pPr>
        <w:spacing w:line="494" w:lineRule="exact"/>
        <w:rPr>
          <w:rFonts w:ascii="等线" w:hAnsi="等线" w:eastAsia="等线"/>
          <w:sz w:val="32"/>
        </w:rPr>
        <w:sectPr>
          <w:pgSz w:w="19200" w:h="10800" w:orient="landscape"/>
          <w:pgMar w:top="540" w:right="140" w:bottom="0" w:left="140" w:header="720" w:footer="720" w:gutter="0"/>
          <w:cols w:space="720" w:num="1"/>
        </w:sectPr>
      </w:pPr>
    </w:p>
    <w:p>
      <w:pPr>
        <w:pStyle w:val="5"/>
        <w:spacing w:line="332" w:lineRule="exact"/>
        <w:ind w:left="1159"/>
      </w:pPr>
      <w:r>
        <w:t>进入查询订单页面</w:t>
      </w:r>
    </w:p>
    <w:p>
      <w:pPr>
        <w:pStyle w:val="5"/>
        <w:spacing w:line="335" w:lineRule="exact"/>
        <w:ind w:left="640"/>
      </w:pPr>
      <w:r>
        <w:t>（预约成功后可输码进行查询）</w:t>
      </w:r>
    </w:p>
    <w:p>
      <w:pPr>
        <w:pStyle w:val="5"/>
        <w:tabs>
          <w:tab w:val="left" w:pos="5687"/>
        </w:tabs>
        <w:spacing w:before="105" w:line="122" w:lineRule="auto"/>
        <w:ind w:left="6597" w:right="38" w:hanging="5957"/>
        <w:jc w:val="right"/>
      </w:pPr>
      <w:r>
        <w:rPr>
          <w:b w:val="0"/>
        </w:rPr>
        <w:br w:type="column"/>
      </w:r>
      <w:r>
        <w:t>步骤二：选择门票订单</w:t>
      </w:r>
      <w:r>
        <w:rPr>
          <w:spacing w:val="-3"/>
        </w:rPr>
        <w:t>进</w:t>
      </w:r>
      <w:r>
        <w:t>入预</w:t>
      </w:r>
      <w:r>
        <w:rPr>
          <w:spacing w:val="-3"/>
        </w:rPr>
        <w:t>约</w:t>
      </w:r>
      <w:r>
        <w:t>页面</w:t>
      </w:r>
      <w:r>
        <w:tab/>
      </w:r>
      <w:r>
        <w:rPr>
          <w:position w:val="6"/>
        </w:rPr>
        <w:t>步骤三：填写入园人信息</w:t>
      </w:r>
      <w:r>
        <w:t>选择入园时间段</w:t>
      </w:r>
    </w:p>
    <w:p>
      <w:pPr>
        <w:pStyle w:val="5"/>
        <w:spacing w:line="300" w:lineRule="exact"/>
        <w:ind w:left="959"/>
      </w:pPr>
      <w:r>
        <w:rPr>
          <w:b w:val="0"/>
        </w:rPr>
        <w:br w:type="column"/>
      </w:r>
      <w:r>
        <w:t>步骤四：预约成功后可进入在线取票</w:t>
      </w:r>
    </w:p>
    <w:p>
      <w:pPr>
        <w:pStyle w:val="5"/>
        <w:spacing w:line="356" w:lineRule="exact"/>
        <w:ind w:left="1767"/>
      </w:pPr>
      <w:r>
        <w:t>返回进行信息修改（限修改一次）</w:t>
      </w:r>
    </w:p>
    <w:p>
      <w:pPr>
        <w:spacing w:before="14"/>
        <w:rPr>
          <w:b/>
          <w:sz w:val="2"/>
        </w:rPr>
      </w:pPr>
    </w:p>
    <w:p>
      <w:pPr>
        <w:ind w:left="955"/>
        <w:rPr>
          <w:sz w:val="20"/>
        </w:rPr>
      </w:pPr>
      <w:r>
        <w:rPr>
          <w:sz w:val="20"/>
        </w:rPr>
        <w:drawing>
          <wp:inline distT="0" distB="0" distL="0" distR="0">
            <wp:extent cx="2513330" cy="4631055"/>
            <wp:effectExtent l="0" t="0" r="0" b="0"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8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4" w:lineRule="exact"/>
        <w:rPr>
          <w:sz w:val="32"/>
        </w:rPr>
        <w:sectPr>
          <w:type w:val="continuous"/>
          <w:pgSz w:w="19200" w:h="10800" w:orient="landscape"/>
          <w:pgMar w:top="1000" w:right="140" w:bottom="0" w:left="140" w:header="720" w:footer="720" w:gutter="0"/>
          <w:cols w:equalWidth="0" w:num="3">
            <w:col w:w="3768" w:space="333"/>
            <w:col w:w="8183" w:space="749"/>
            <w:col w:w="5887"/>
          </w:cols>
        </w:sectPr>
      </w:pPr>
    </w:p>
    <w:p>
      <w:pPr>
        <w:spacing w:line="641" w:lineRule="exact"/>
        <w:ind w:left="399"/>
        <w:rPr>
          <w:sz w:val="36"/>
        </w:rPr>
      </w:pPr>
      <w:r>
        <w:rPr>
          <w:sz w:val="36"/>
        </w:rPr>
        <w:t>客户端预约-取票页面操作展示_</w:t>
      </w:r>
      <w:r>
        <w:rPr>
          <w:color w:val="FF0000"/>
          <w:sz w:val="36"/>
        </w:rPr>
        <w:t>门票产品(凭证码取票）</w:t>
      </w:r>
    </w:p>
    <w:p>
      <w:pPr>
        <w:rPr>
          <w:sz w:val="20"/>
        </w:rPr>
      </w:pPr>
    </w:p>
    <w:p>
      <w:pPr>
        <w:spacing w:before="7"/>
        <w:rPr>
          <w:sz w:val="19"/>
        </w:rPr>
      </w:pPr>
    </w:p>
    <w:p>
      <w:pPr>
        <w:rPr>
          <w:sz w:val="19"/>
        </w:rPr>
        <w:sectPr>
          <w:pgSz w:w="19200" w:h="10800" w:orient="landscape"/>
          <w:pgMar w:top="540" w:right="140" w:bottom="0" w:left="140" w:header="720" w:footer="720" w:gutter="0"/>
          <w:cols w:space="720" w:num="1"/>
        </w:sectPr>
      </w:pPr>
    </w:p>
    <w:p>
      <w:pPr>
        <w:pStyle w:val="5"/>
        <w:spacing w:before="43"/>
        <w:ind w:left="1133"/>
      </w:pP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3614420</wp:posOffset>
                </wp:positionV>
                <wp:extent cx="367665" cy="387350"/>
                <wp:effectExtent l="4445" t="23495" r="8890" b="17780"/>
                <wp:wrapNone/>
                <wp:docPr id="61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387350"/>
                          <a:chOff x="5453" y="5693"/>
                          <a:chExt cx="579" cy="610"/>
                        </a:xfrm>
                      </wpg:grpSpPr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6" y="5990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Freeform 40"/>
                        <wps:cNvSpPr/>
                        <wps:spPr bwMode="auto">
                          <a:xfrm>
                            <a:off x="5462" y="5702"/>
                            <a:ext cx="560" cy="591"/>
                          </a:xfrm>
                          <a:custGeom>
                            <a:avLst/>
                            <a:gdLst>
                              <a:gd name="T0" fmla="+- 0 5462 5462"/>
                              <a:gd name="T1" fmla="*/ T0 w 560"/>
                              <a:gd name="T2" fmla="+- 0 5850 5702"/>
                              <a:gd name="T3" fmla="*/ 5850 h 591"/>
                              <a:gd name="T4" fmla="+- 0 5742 5462"/>
                              <a:gd name="T5" fmla="*/ T4 w 560"/>
                              <a:gd name="T6" fmla="+- 0 5850 5702"/>
                              <a:gd name="T7" fmla="*/ 5850 h 591"/>
                              <a:gd name="T8" fmla="+- 0 5742 5462"/>
                              <a:gd name="T9" fmla="*/ T8 w 560"/>
                              <a:gd name="T10" fmla="+- 0 5702 5702"/>
                              <a:gd name="T11" fmla="*/ 5702 h 591"/>
                              <a:gd name="T12" fmla="+- 0 6022 5462"/>
                              <a:gd name="T13" fmla="*/ T12 w 560"/>
                              <a:gd name="T14" fmla="+- 0 5998 5702"/>
                              <a:gd name="T15" fmla="*/ 5998 h 591"/>
                              <a:gd name="T16" fmla="+- 0 5742 5462"/>
                              <a:gd name="T17" fmla="*/ T16 w 560"/>
                              <a:gd name="T18" fmla="+- 0 6293 5702"/>
                              <a:gd name="T19" fmla="*/ 6293 h 591"/>
                              <a:gd name="T20" fmla="+- 0 5742 5462"/>
                              <a:gd name="T21" fmla="*/ T20 w 560"/>
                              <a:gd name="T22" fmla="+- 0 6145 5702"/>
                              <a:gd name="T23" fmla="*/ 6145 h 591"/>
                              <a:gd name="T24" fmla="+- 0 5462 5462"/>
                              <a:gd name="T25" fmla="*/ T24 w 560"/>
                              <a:gd name="T26" fmla="+- 0 6145 5702"/>
                              <a:gd name="T27" fmla="*/ 6145 h 591"/>
                              <a:gd name="T28" fmla="+- 0 5462 5462"/>
                              <a:gd name="T29" fmla="*/ T28 w 560"/>
                              <a:gd name="T30" fmla="+- 0 5850 5702"/>
                              <a:gd name="T31" fmla="*/ 5850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8"/>
                                </a:moveTo>
                                <a:lnTo>
                                  <a:pt x="280" y="148"/>
                                </a:lnTo>
                                <a:lnTo>
                                  <a:pt x="280" y="0"/>
                                </a:lnTo>
                                <a:lnTo>
                                  <a:pt x="560" y="296"/>
                                </a:lnTo>
                                <a:lnTo>
                                  <a:pt x="280" y="591"/>
                                </a:lnTo>
                                <a:lnTo>
                                  <a:pt x="280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272.6pt;margin-top:284.6pt;height:30.5pt;width:28.95pt;mso-position-horizontal-relative:page;mso-position-vertical-relative:page;z-index:251651072;mso-width-relative:page;mso-height-relative:page;" coordorigin="5453,5693" coordsize="579,610" o:gfxdata="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">
                <o:lock v:ext="edit" aspectratio="f"/>
                <v:shape id="Picture 39" o:spid="_x0000_s1026" o:spt="75" type="#_x0000_t75" style="position:absolute;left:5656;top:5990;height:168;width:166;" filled="f" o:preferrelative="t" stroked="f" coordsize="21600,21600" o:gfxdata="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rfQ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Freeform 40" o:spid="_x0000_s1026" o:spt="100" style="position:absolute;left:5462;top:5702;height:591;width:560;" filled="f" stroked="t" coordsize="560,591" o:gfxdata="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vbcmvQAA&#10;ANsAAAAPAAAAAAAAAAEAIAAAACIAAABkcnMvZG93bnJldi54bWxQSwECFAAUAAAACACHTuJAMy8F&#10;njsAAAA5AAAAEAAAAAAAAAABACAAAAAMAQAAZHJzL3NoYXBleG1sLnhtbFBLBQYAAAAABgAGAFsB&#10;AAC2AwAAAAA=&#10;" path="m0,148l280,148,280,0,560,296,280,591,280,443,0,443,0,148xe">
                  <v:path o:connectlocs="0,5850;280,5850;280,5702;560,5998;280,6293;280,6145;0,6145;0,5850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t>步骤一：选择全网取票进入在线取票页面</w:t>
      </w:r>
    </w:p>
    <w:p>
      <w:pPr>
        <w:spacing w:before="13" w:after="39"/>
        <w:rPr>
          <w:b/>
          <w:sz w:val="7"/>
        </w:rPr>
      </w:pPr>
    </w:p>
    <w:p>
      <w:pPr>
        <w:ind w:left="1187" w:right="-7"/>
        <w:rPr>
          <w:sz w:val="20"/>
        </w:rPr>
      </w:pPr>
      <w:r>
        <w:rPr>
          <w:sz w:val="20"/>
        </w:rPr>
        <w:drawing>
          <wp:inline distT="0" distB="0" distL="0" distR="0">
            <wp:extent cx="2534920" cy="4631055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27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6916"/>
        </w:tabs>
        <w:spacing w:before="67"/>
        <w:ind w:left="1133"/>
      </w:pPr>
      <w:r>
        <w:rPr>
          <w:b w:val="0"/>
        </w:rPr>
        <w:br w:type="column"/>
      </w:r>
      <w:r>
        <w:rPr>
          <w:position w:val="1"/>
        </w:rPr>
        <w:t>步骤二：输入取票凭证码</w:t>
      </w:r>
      <w:r>
        <w:rPr>
          <w:position w:val="1"/>
        </w:rPr>
        <w:tab/>
      </w:r>
      <w:r>
        <w:t>步骤三：点击生成二维</w:t>
      </w:r>
      <w:r>
        <w:rPr>
          <w:spacing w:val="-3"/>
        </w:rPr>
        <w:t>码</w:t>
      </w:r>
      <w:r>
        <w:t>门票</w:t>
      </w:r>
    </w:p>
    <w:p>
      <w:pPr>
        <w:tabs>
          <w:tab w:val="left" w:pos="5066"/>
          <w:tab w:val="left" w:pos="6423"/>
        </w:tabs>
        <w:ind w:left="667"/>
        <w:rPr>
          <w:sz w:val="32"/>
        </w:rPr>
        <w:sectPr>
          <w:type w:val="continuous"/>
          <w:pgSz w:w="19200" w:h="10800" w:orient="landscape"/>
          <w:pgMar w:top="1000" w:right="140" w:bottom="0" w:left="140" w:header="720" w:footer="720" w:gutter="0"/>
          <w:cols w:equalWidth="0" w:num="2">
            <w:col w:w="5214" w:space="748"/>
            <w:col w:w="12958"/>
          </w:cols>
        </w:sect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2533015" cy="4863465"/>
                <wp:effectExtent l="2540" t="635" r="0" b="3175"/>
                <wp:docPr id="57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4863465"/>
                          <a:chOff x="0" y="0"/>
                          <a:chExt cx="3989" cy="7659"/>
                        </a:xfrm>
                      </wpg:grpSpPr>
                      <pic:pic xmlns:pic="http://schemas.openxmlformats.org/drawingml/2006/picture">
                        <pic:nvPicPr>
                          <pic:cNvPr id="5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" y="0"/>
                            <a:ext cx="3980" cy="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" y="496"/>
                            <a:ext cx="3953" cy="52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" y="496"/>
                            <a:ext cx="3953" cy="52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o:spt="203" style="height:382.95pt;width:199.45pt;" coordsize="3989,7659" o:gfxdata="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">
                <o:lock v:ext="edit" aspectratio="f"/>
                <v:shape id="Picture 42" o:spid="_x0000_s1026" o:spt="75" type="#_x0000_t75" style="position:absolute;left:9;top:0;height:7659;width:3980;" filled="f" o:preferrelative="t" stroked="f" coordsize="21600,21600" o:gfxdata="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tkw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rect id="Rectangle 43" o:spid="_x0000_s1026" o:spt="1" style="position:absolute;left:9;top:496;height:526;width:3953;" fillcolor="#F1F1F1" filled="t" stroked="f" coordsize="21600,21600" o:gfxdata="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B4m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44" o:spid="_x0000_s1026" o:spt="1" style="position:absolute;left:9;top:496;height:526;width:3953;" filled="f" stroked="t" coordsize="21600,21600" o:gfxdata="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QDeUu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position w:val="373"/>
          <w:sz w:val="20"/>
        </w:rPr>
        <mc:AlternateContent>
          <mc:Choice Requires="wpg">
            <w:drawing>
              <wp:inline distT="0" distB="0" distL="0" distR="0">
                <wp:extent cx="367665" cy="387350"/>
                <wp:effectExtent l="5080" t="22860" r="8255" b="0"/>
                <wp:docPr id="54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387350"/>
                          <a:chOff x="0" y="0"/>
                          <a:chExt cx="579" cy="610"/>
                        </a:xfrm>
                      </wpg:grpSpPr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4" y="297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Freeform 47"/>
                        <wps:cNvSpPr/>
                        <wps:spPr bwMode="auto">
                          <a:xfrm>
                            <a:off x="9" y="9"/>
                            <a:ext cx="560" cy="59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60"/>
                              <a:gd name="T2" fmla="+- 0 157 10"/>
                              <a:gd name="T3" fmla="*/ 157 h 591"/>
                              <a:gd name="T4" fmla="+- 0 289 10"/>
                              <a:gd name="T5" fmla="*/ T4 w 560"/>
                              <a:gd name="T6" fmla="+- 0 157 10"/>
                              <a:gd name="T7" fmla="*/ 157 h 591"/>
                              <a:gd name="T8" fmla="+- 0 289 10"/>
                              <a:gd name="T9" fmla="*/ T8 w 560"/>
                              <a:gd name="T10" fmla="+- 0 10 10"/>
                              <a:gd name="T11" fmla="*/ 10 h 591"/>
                              <a:gd name="T12" fmla="+- 0 569 10"/>
                              <a:gd name="T13" fmla="*/ T12 w 560"/>
                              <a:gd name="T14" fmla="+- 0 305 10"/>
                              <a:gd name="T15" fmla="*/ 305 h 591"/>
                              <a:gd name="T16" fmla="+- 0 289 10"/>
                              <a:gd name="T17" fmla="*/ T16 w 560"/>
                              <a:gd name="T18" fmla="+- 0 600 10"/>
                              <a:gd name="T19" fmla="*/ 600 h 591"/>
                              <a:gd name="T20" fmla="+- 0 289 10"/>
                              <a:gd name="T21" fmla="*/ T20 w 560"/>
                              <a:gd name="T22" fmla="+- 0 452 10"/>
                              <a:gd name="T23" fmla="*/ 452 h 591"/>
                              <a:gd name="T24" fmla="+- 0 10 10"/>
                              <a:gd name="T25" fmla="*/ T24 w 560"/>
                              <a:gd name="T26" fmla="+- 0 452 10"/>
                              <a:gd name="T27" fmla="*/ 452 h 591"/>
                              <a:gd name="T28" fmla="+- 0 10 10"/>
                              <a:gd name="T29" fmla="*/ T28 w 560"/>
                              <a:gd name="T30" fmla="+- 0 157 10"/>
                              <a:gd name="T31" fmla="*/ 157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7"/>
                                </a:moveTo>
                                <a:lnTo>
                                  <a:pt x="279" y="147"/>
                                </a:lnTo>
                                <a:lnTo>
                                  <a:pt x="279" y="0"/>
                                </a:lnTo>
                                <a:lnTo>
                                  <a:pt x="559" y="295"/>
                                </a:lnTo>
                                <a:lnTo>
                                  <a:pt x="279" y="590"/>
                                </a:lnTo>
                                <a:lnTo>
                                  <a:pt x="279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o:spt="203" style="height:30.5pt;width:28.95pt;" coordsize="579,610" o:gfxdata="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">
                <o:lock v:ext="edit" aspectratio="f"/>
                <v:shape id="Picture 46" o:spid="_x0000_s1026" o:spt="75" type="#_x0000_t75" style="position:absolute;left:204;top:297;height:168;width:166;" filled="f" o:preferrelative="t" stroked="f" coordsize="21600,21600" o:gfxdata="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42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Freeform 47" o:spid="_x0000_s1026" o:spt="100" style="position:absolute;left:9;top:9;height:591;width:560;" filled="f" stroked="t" coordsize="560,591" o:gfxdata="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beA74A&#10;AADbAAAADwAAAAAAAAABACAAAAAiAAAAZHJzL2Rvd25yZXYueG1sUEsBAhQAFAAAAAgAh07iQDMv&#10;BZ47AAAAOQAAABAAAAAAAAAAAQAgAAAADQEAAGRycy9zaGFwZXhtbC54bWxQSwUGAAAAAAYABgBb&#10;AQAAtwMAAAAA&#10;" path="m0,147l279,147,279,0,559,295,279,590,279,442,0,442,0,147xe">
                  <v:path o:connectlocs="0,157;279,157;279,10;559,305;279,600;279,452;0,452;0,157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position w:val="373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519680" cy="4720590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780" cy="472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7089140</wp:posOffset>
                </wp:positionH>
                <wp:positionV relativeFrom="paragraph">
                  <wp:posOffset>-5311140</wp:posOffset>
                </wp:positionV>
                <wp:extent cx="843280" cy="441960"/>
                <wp:effectExtent l="2540" t="4445" r="1905" b="1270"/>
                <wp:wrapNone/>
                <wp:docPr id="5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441960"/>
                          <a:chOff x="11165" y="-8365"/>
                          <a:chExt cx="1328" cy="696"/>
                        </a:xfrm>
                      </wpg:grpSpPr>
                      <wps:wsp>
                        <wps:cNvPr id="52" name="Freeform 49"/>
                        <wps:cNvSpPr/>
                        <wps:spPr bwMode="auto">
                          <a:xfrm>
                            <a:off x="11180" y="-8349"/>
                            <a:ext cx="1296" cy="665"/>
                          </a:xfrm>
                          <a:custGeom>
                            <a:avLst/>
                            <a:gdLst>
                              <a:gd name="T0" fmla="+- 0 11180 11180"/>
                              <a:gd name="T1" fmla="*/ T0 w 1296"/>
                              <a:gd name="T2" fmla="+- 0 -8251 -8349"/>
                              <a:gd name="T3" fmla="*/ -8251 h 665"/>
                              <a:gd name="T4" fmla="+- 0 11188 11180"/>
                              <a:gd name="T5" fmla="*/ T4 w 1296"/>
                              <a:gd name="T6" fmla="+- 0 -8289 -8349"/>
                              <a:gd name="T7" fmla="*/ -8289 h 665"/>
                              <a:gd name="T8" fmla="+- 0 11209 11180"/>
                              <a:gd name="T9" fmla="*/ T8 w 1296"/>
                              <a:gd name="T10" fmla="+- 0 -8320 -8349"/>
                              <a:gd name="T11" fmla="*/ -8320 h 665"/>
                              <a:gd name="T12" fmla="+- 0 11240 11180"/>
                              <a:gd name="T13" fmla="*/ T12 w 1296"/>
                              <a:gd name="T14" fmla="+- 0 -8341 -8349"/>
                              <a:gd name="T15" fmla="*/ -8341 h 665"/>
                              <a:gd name="T16" fmla="+- 0 11279 11180"/>
                              <a:gd name="T17" fmla="*/ T16 w 1296"/>
                              <a:gd name="T18" fmla="+- 0 -8349 -8349"/>
                              <a:gd name="T19" fmla="*/ -8349 h 665"/>
                              <a:gd name="T20" fmla="+- 0 11396 11180"/>
                              <a:gd name="T21" fmla="*/ T20 w 1296"/>
                              <a:gd name="T22" fmla="+- 0 -8349 -8349"/>
                              <a:gd name="T23" fmla="*/ -8349 h 665"/>
                              <a:gd name="T24" fmla="+- 0 11720 11180"/>
                              <a:gd name="T25" fmla="*/ T24 w 1296"/>
                              <a:gd name="T26" fmla="+- 0 -8349 -8349"/>
                              <a:gd name="T27" fmla="*/ -8349 h 665"/>
                              <a:gd name="T28" fmla="+- 0 12378 11180"/>
                              <a:gd name="T29" fmla="*/ T28 w 1296"/>
                              <a:gd name="T30" fmla="+- 0 -8349 -8349"/>
                              <a:gd name="T31" fmla="*/ -8349 h 665"/>
                              <a:gd name="T32" fmla="+- 0 12416 11180"/>
                              <a:gd name="T33" fmla="*/ T32 w 1296"/>
                              <a:gd name="T34" fmla="+- 0 -8341 -8349"/>
                              <a:gd name="T35" fmla="*/ -8341 h 665"/>
                              <a:gd name="T36" fmla="+- 0 12448 11180"/>
                              <a:gd name="T37" fmla="*/ T36 w 1296"/>
                              <a:gd name="T38" fmla="+- 0 -8320 -8349"/>
                              <a:gd name="T39" fmla="*/ -8320 h 665"/>
                              <a:gd name="T40" fmla="+- 0 12469 11180"/>
                              <a:gd name="T41" fmla="*/ T40 w 1296"/>
                              <a:gd name="T42" fmla="+- 0 -8289 -8349"/>
                              <a:gd name="T43" fmla="*/ -8289 h 665"/>
                              <a:gd name="T44" fmla="+- 0 12476 11180"/>
                              <a:gd name="T45" fmla="*/ T44 w 1296"/>
                              <a:gd name="T46" fmla="+- 0 -8251 -8349"/>
                              <a:gd name="T47" fmla="*/ -8251 h 665"/>
                              <a:gd name="T48" fmla="+- 0 12476 11180"/>
                              <a:gd name="T49" fmla="*/ T48 w 1296"/>
                              <a:gd name="T50" fmla="+- 0 -8005 -8349"/>
                              <a:gd name="T51" fmla="*/ -8005 h 665"/>
                              <a:gd name="T52" fmla="+- 0 12476 11180"/>
                              <a:gd name="T53" fmla="*/ T52 w 1296"/>
                              <a:gd name="T54" fmla="+- 0 -7857 -8349"/>
                              <a:gd name="T55" fmla="*/ -7857 h 665"/>
                              <a:gd name="T56" fmla="+- 0 12469 11180"/>
                              <a:gd name="T57" fmla="*/ T56 w 1296"/>
                              <a:gd name="T58" fmla="+- 0 -7819 -8349"/>
                              <a:gd name="T59" fmla="*/ -7819 h 665"/>
                              <a:gd name="T60" fmla="+- 0 12448 11180"/>
                              <a:gd name="T61" fmla="*/ T60 w 1296"/>
                              <a:gd name="T62" fmla="+- 0 -7787 -8349"/>
                              <a:gd name="T63" fmla="*/ -7787 h 665"/>
                              <a:gd name="T64" fmla="+- 0 12416 11180"/>
                              <a:gd name="T65" fmla="*/ T64 w 1296"/>
                              <a:gd name="T66" fmla="+- 0 -7766 -8349"/>
                              <a:gd name="T67" fmla="*/ -7766 h 665"/>
                              <a:gd name="T68" fmla="+- 0 12378 11180"/>
                              <a:gd name="T69" fmla="*/ T68 w 1296"/>
                              <a:gd name="T70" fmla="+- 0 -7759 -8349"/>
                              <a:gd name="T71" fmla="*/ -7759 h 665"/>
                              <a:gd name="T72" fmla="+- 0 11720 11180"/>
                              <a:gd name="T73" fmla="*/ T72 w 1296"/>
                              <a:gd name="T74" fmla="+- 0 -7759 -8349"/>
                              <a:gd name="T75" fmla="*/ -7759 h 665"/>
                              <a:gd name="T76" fmla="+- 0 11558 11180"/>
                              <a:gd name="T77" fmla="*/ T76 w 1296"/>
                              <a:gd name="T78" fmla="+- 0 -7685 -8349"/>
                              <a:gd name="T79" fmla="*/ -7685 h 665"/>
                              <a:gd name="T80" fmla="+- 0 11396 11180"/>
                              <a:gd name="T81" fmla="*/ T80 w 1296"/>
                              <a:gd name="T82" fmla="+- 0 -7759 -8349"/>
                              <a:gd name="T83" fmla="*/ -7759 h 665"/>
                              <a:gd name="T84" fmla="+- 0 11279 11180"/>
                              <a:gd name="T85" fmla="*/ T84 w 1296"/>
                              <a:gd name="T86" fmla="+- 0 -7759 -8349"/>
                              <a:gd name="T87" fmla="*/ -7759 h 665"/>
                              <a:gd name="T88" fmla="+- 0 11240 11180"/>
                              <a:gd name="T89" fmla="*/ T88 w 1296"/>
                              <a:gd name="T90" fmla="+- 0 -7766 -8349"/>
                              <a:gd name="T91" fmla="*/ -7766 h 665"/>
                              <a:gd name="T92" fmla="+- 0 11209 11180"/>
                              <a:gd name="T93" fmla="*/ T92 w 1296"/>
                              <a:gd name="T94" fmla="+- 0 -7787 -8349"/>
                              <a:gd name="T95" fmla="*/ -7787 h 665"/>
                              <a:gd name="T96" fmla="+- 0 11188 11180"/>
                              <a:gd name="T97" fmla="*/ T96 w 1296"/>
                              <a:gd name="T98" fmla="+- 0 -7819 -8349"/>
                              <a:gd name="T99" fmla="*/ -7819 h 665"/>
                              <a:gd name="T100" fmla="+- 0 11180 11180"/>
                              <a:gd name="T101" fmla="*/ T100 w 1296"/>
                              <a:gd name="T102" fmla="+- 0 -7857 -8349"/>
                              <a:gd name="T103" fmla="*/ -7857 h 665"/>
                              <a:gd name="T104" fmla="+- 0 11180 11180"/>
                              <a:gd name="T105" fmla="*/ T104 w 1296"/>
                              <a:gd name="T106" fmla="+- 0 -8005 -8349"/>
                              <a:gd name="T107" fmla="*/ -8005 h 665"/>
                              <a:gd name="T108" fmla="+- 0 11180 11180"/>
                              <a:gd name="T109" fmla="*/ T108 w 1296"/>
                              <a:gd name="T110" fmla="+- 0 -8251 -8349"/>
                              <a:gd name="T111" fmla="*/ -8251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665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216" y="0"/>
                                </a:lnTo>
                                <a:lnTo>
                                  <a:pt x="540" y="0"/>
                                </a:lnTo>
                                <a:lnTo>
                                  <a:pt x="1198" y="0"/>
                                </a:lnTo>
                                <a:lnTo>
                                  <a:pt x="1236" y="8"/>
                                </a:lnTo>
                                <a:lnTo>
                                  <a:pt x="1268" y="29"/>
                                </a:lnTo>
                                <a:lnTo>
                                  <a:pt x="1289" y="60"/>
                                </a:lnTo>
                                <a:lnTo>
                                  <a:pt x="1296" y="98"/>
                                </a:lnTo>
                                <a:lnTo>
                                  <a:pt x="1296" y="344"/>
                                </a:lnTo>
                                <a:lnTo>
                                  <a:pt x="1296" y="492"/>
                                </a:lnTo>
                                <a:lnTo>
                                  <a:pt x="1289" y="530"/>
                                </a:lnTo>
                                <a:lnTo>
                                  <a:pt x="1268" y="562"/>
                                </a:lnTo>
                                <a:lnTo>
                                  <a:pt x="1236" y="583"/>
                                </a:lnTo>
                                <a:lnTo>
                                  <a:pt x="1198" y="590"/>
                                </a:lnTo>
                                <a:lnTo>
                                  <a:pt x="540" y="590"/>
                                </a:lnTo>
                                <a:lnTo>
                                  <a:pt x="378" y="664"/>
                                </a:lnTo>
                                <a:lnTo>
                                  <a:pt x="216" y="590"/>
                                </a:lnTo>
                                <a:lnTo>
                                  <a:pt x="99" y="590"/>
                                </a:lnTo>
                                <a:lnTo>
                                  <a:pt x="60" y="583"/>
                                </a:lnTo>
                                <a:lnTo>
                                  <a:pt x="29" y="562"/>
                                </a:lnTo>
                                <a:lnTo>
                                  <a:pt x="8" y="530"/>
                                </a:lnTo>
                                <a:lnTo>
                                  <a:pt x="0" y="492"/>
                                </a:lnTo>
                                <a:lnTo>
                                  <a:pt x="0" y="344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E549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64" y="-8365"/>
                            <a:ext cx="132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344"/>
                                <w:rPr>
                                  <w:rFonts w:ascii="等线" w:eastAsia="等线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2D75B6"/>
                                  <w:sz w:val="32"/>
                                </w:rPr>
                                <w:t>取票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558.2pt;margin-top:-418.2pt;height:34.8pt;width:66.4pt;mso-position-horizontal-relative:page;z-index:-251656192;mso-width-relative:page;mso-height-relative:page;" coordorigin="11165,-8365" coordsize="1328,696" o:gfxdata="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">
                <o:lock v:ext="edit" aspectratio="f"/>
                <v:shape id="Freeform 49" o:spid="_x0000_s1026" o:spt="100" style="position:absolute;left:11180;top:-8349;height:665;width:1296;" filled="f" stroked="t" coordsize="1296,665" o:gfxdata="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L2tgLgAAADbAAAA&#10;DwAAAAAAAAABACAAAAAiAAAAZHJzL2Rvd25yZXYueG1sUEsBAhQAFAAAAAgAh07iQDMvBZ47AAAA&#10;OQAAABAAAAAAAAAAAQAgAAAABwEAAGRycy9zaGFwZXhtbC54bWxQSwUGAAAAAAYABgBbAQAAsQMA&#10;AAAA&#10;" path="m0,98l8,60,29,29,60,8,99,0,216,0,540,0,1198,0,1236,8,1268,29,1289,60,1296,98,1296,344,1296,492,1289,530,1268,562,1236,583,1198,590,540,590,378,664,216,590,99,590,60,583,29,562,8,530,0,492,0,344,0,98xe">
                  <v:path o:connectlocs="0,-8251;8,-8289;29,-8320;60,-8341;99,-8349;216,-8349;540,-8349;1198,-8349;1236,-8341;1268,-8320;1289,-8289;1296,-8251;1296,-8005;1296,-7857;1289,-7819;1268,-7787;1236,-7766;1198,-7759;540,-7759;378,-7685;216,-7759;99,-7759;60,-7766;29,-7787;8,-7819;0,-7857;0,-8005;0,-8251" o:connectangles="0,0,0,0,0,0,0,0,0,0,0,0,0,0,0,0,0,0,0,0,0,0,0,0,0,0,0,0"/>
                  <v:fill on="f" focussize="0,0"/>
                  <v:stroke weight="1.56pt" color="#2E5496" joinstyle="round"/>
                  <v:imagedata o:title=""/>
                  <o:lock v:ext="edit" aspectratio="f"/>
                </v:shape>
                <v:shape id="Text Box 50" o:spid="_x0000_s1026" o:spt="202" type="#_x0000_t202" style="position:absolute;left:11164;top:-8365;height:696;width:1328;" filled="f" stroked="f" coordsize="21600,21600" o:gfxdata="UEsDBAoAAAAAAIdO4kAAAAAAAAAAAAAAAAAEAAAAZHJzL1BLAwQUAAAACACHTuJAbLLWD7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LW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344"/>
                          <w:rPr>
                            <w:rFonts w:ascii="等线" w:eastAsia="等线"/>
                            <w:sz w:val="32"/>
                          </w:rPr>
                        </w:pPr>
                        <w:r>
                          <w:rPr>
                            <w:rFonts w:hint="eastAsia" w:ascii="等线" w:eastAsia="等线"/>
                            <w:color w:val="2D75B6"/>
                            <w:sz w:val="32"/>
                          </w:rPr>
                          <w:t>取票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641" w:lineRule="exact"/>
        <w:ind w:left="399"/>
        <w:rPr>
          <w:sz w:val="36"/>
        </w:rPr>
      </w:pPr>
      <w:r>
        <w:rPr>
          <w:sz w:val="36"/>
        </w:rPr>
        <w:t>客户端预约-预约页面操作展示_</w:t>
      </w:r>
      <w:r>
        <w:rPr>
          <w:color w:val="FF0000"/>
          <w:sz w:val="36"/>
        </w:rPr>
        <w:t>门票产品(证件号预约）</w:t>
      </w:r>
    </w:p>
    <w:p>
      <w:pPr>
        <w:spacing w:before="11"/>
        <w:rPr>
          <w:sz w:val="20"/>
        </w:rPr>
      </w:pPr>
    </w:p>
    <w:p>
      <w:pPr>
        <w:rPr>
          <w:sz w:val="20"/>
        </w:rPr>
        <w:sectPr>
          <w:pgSz w:w="19200" w:h="10800" w:orient="landscape"/>
          <w:pgMar w:top="540" w:right="140" w:bottom="0" w:left="140" w:header="720" w:footer="720" w:gutter="0"/>
          <w:cols w:space="720" w:num="1"/>
        </w:sectPr>
      </w:pPr>
    </w:p>
    <w:p>
      <w:pPr>
        <w:pStyle w:val="4"/>
        <w:spacing w:before="37"/>
        <w:ind w:left="233"/>
        <w:jc w:val="left"/>
      </w:pPr>
      <w:r>
        <w:t>步骤一：选择证件预约方式</w:t>
      </w:r>
    </w:p>
    <w:p>
      <w:pPr>
        <w:spacing w:line="288" w:lineRule="exact"/>
        <w:ind w:left="432" w:right="281"/>
        <w:jc w:val="center"/>
        <w:rPr>
          <w:b/>
          <w:sz w:val="24"/>
        </w:rPr>
      </w:pPr>
      <w:r>
        <w:rPr>
          <w:b/>
          <w:sz w:val="24"/>
        </w:rPr>
        <w:t>进入查询订单页面</w:t>
      </w:r>
    </w:p>
    <w:p>
      <w:pPr>
        <w:spacing w:line="365" w:lineRule="exact"/>
        <w:ind w:left="432" w:right="290"/>
        <w:jc w:val="center"/>
        <w:rPr>
          <w:b/>
          <w:sz w:val="24"/>
        </w:rPr>
      </w:pPr>
      <w: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161290</wp:posOffset>
            </wp:positionH>
            <wp:positionV relativeFrom="paragraph">
              <wp:posOffset>212725</wp:posOffset>
            </wp:positionV>
            <wp:extent cx="2519045" cy="4599305"/>
            <wp:effectExtent l="0" t="0" r="0" b="0"/>
            <wp:wrapNone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（预约成功后可输码进行查询）</w:t>
      </w:r>
    </w:p>
    <w:p>
      <w:pPr>
        <w:spacing w:before="6"/>
        <w:rPr>
          <w:b/>
          <w:sz w:val="17"/>
        </w:rPr>
      </w:pPr>
      <w:r>
        <w:br w:type="column"/>
      </w:r>
    </w:p>
    <w:p>
      <w:pPr>
        <w:pStyle w:val="5"/>
        <w:tabs>
          <w:tab w:val="left" w:pos="4554"/>
        </w:tabs>
        <w:spacing w:line="353" w:lineRule="exact"/>
        <w:ind w:right="64"/>
        <w:jc w:val="right"/>
      </w:pPr>
      <w:r>
        <w:t>步骤二：选择门票订单</w:t>
      </w:r>
      <w:r>
        <w:rPr>
          <w:spacing w:val="-3"/>
        </w:rPr>
        <w:t>进</w:t>
      </w:r>
      <w:r>
        <w:t>入预</w:t>
      </w:r>
      <w:r>
        <w:rPr>
          <w:spacing w:val="-3"/>
        </w:rPr>
        <w:t>约</w:t>
      </w:r>
      <w:r>
        <w:t>页面</w:t>
      </w:r>
      <w:r>
        <w:tab/>
      </w:r>
      <w:r>
        <w:rPr>
          <w:position w:val="4"/>
        </w:rPr>
        <w:t>步骤三：填写入园人信息</w:t>
      </w:r>
    </w:p>
    <w:p>
      <w:pPr>
        <w:pStyle w:val="5"/>
        <w:spacing w:line="313" w:lineRule="exact"/>
        <w:ind w:right="38"/>
        <w:jc w:val="right"/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102235</wp:posOffset>
                </wp:positionV>
                <wp:extent cx="5735320" cy="5064760"/>
                <wp:effectExtent l="3175" t="4445" r="5080" b="0"/>
                <wp:wrapNone/>
                <wp:docPr id="40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320" cy="5064760"/>
                          <a:chOff x="4310" y="162"/>
                          <a:chExt cx="9032" cy="7976"/>
                        </a:xfrm>
                      </wpg:grpSpPr>
                      <pic:pic xmlns:pic="http://schemas.openxmlformats.org/drawingml/2006/picture">
                        <pic:nvPicPr>
                          <pic:cNvPr id="4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97" y="3723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Freeform 53"/>
                        <wps:cNvSpPr/>
                        <wps:spPr bwMode="auto">
                          <a:xfrm>
                            <a:off x="8803" y="3435"/>
                            <a:ext cx="560" cy="593"/>
                          </a:xfrm>
                          <a:custGeom>
                            <a:avLst/>
                            <a:gdLst>
                              <a:gd name="T0" fmla="+- 0 8803 8803"/>
                              <a:gd name="T1" fmla="*/ T0 w 560"/>
                              <a:gd name="T2" fmla="+- 0 3584 3435"/>
                              <a:gd name="T3" fmla="*/ 3584 h 593"/>
                              <a:gd name="T4" fmla="+- 0 9083 8803"/>
                              <a:gd name="T5" fmla="*/ T4 w 560"/>
                              <a:gd name="T6" fmla="+- 0 3584 3435"/>
                              <a:gd name="T7" fmla="*/ 3584 h 593"/>
                              <a:gd name="T8" fmla="+- 0 9083 8803"/>
                              <a:gd name="T9" fmla="*/ T8 w 560"/>
                              <a:gd name="T10" fmla="+- 0 3435 3435"/>
                              <a:gd name="T11" fmla="*/ 3435 h 593"/>
                              <a:gd name="T12" fmla="+- 0 9362 8803"/>
                              <a:gd name="T13" fmla="*/ T12 w 560"/>
                              <a:gd name="T14" fmla="+- 0 3732 3435"/>
                              <a:gd name="T15" fmla="*/ 3732 h 593"/>
                              <a:gd name="T16" fmla="+- 0 9083 8803"/>
                              <a:gd name="T17" fmla="*/ T16 w 560"/>
                              <a:gd name="T18" fmla="+- 0 4028 3435"/>
                              <a:gd name="T19" fmla="*/ 4028 h 593"/>
                              <a:gd name="T20" fmla="+- 0 9083 8803"/>
                              <a:gd name="T21" fmla="*/ T20 w 560"/>
                              <a:gd name="T22" fmla="+- 0 3880 3435"/>
                              <a:gd name="T23" fmla="*/ 3880 h 593"/>
                              <a:gd name="T24" fmla="+- 0 8803 8803"/>
                              <a:gd name="T25" fmla="*/ T24 w 560"/>
                              <a:gd name="T26" fmla="+- 0 3880 3435"/>
                              <a:gd name="T27" fmla="*/ 3880 h 593"/>
                              <a:gd name="T28" fmla="+- 0 8803 8803"/>
                              <a:gd name="T29" fmla="*/ T28 w 560"/>
                              <a:gd name="T30" fmla="+- 0 3584 3435"/>
                              <a:gd name="T31" fmla="*/ 358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3">
                                <a:moveTo>
                                  <a:pt x="0" y="149"/>
                                </a:moveTo>
                                <a:lnTo>
                                  <a:pt x="280" y="149"/>
                                </a:lnTo>
                                <a:lnTo>
                                  <a:pt x="280" y="0"/>
                                </a:lnTo>
                                <a:lnTo>
                                  <a:pt x="559" y="297"/>
                                </a:lnTo>
                                <a:lnTo>
                                  <a:pt x="280" y="593"/>
                                </a:lnTo>
                                <a:lnTo>
                                  <a:pt x="280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14" y="3672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Freeform 55"/>
                        <wps:cNvSpPr/>
                        <wps:spPr bwMode="auto">
                          <a:xfrm>
                            <a:off x="4320" y="3385"/>
                            <a:ext cx="560" cy="593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560"/>
                              <a:gd name="T2" fmla="+- 0 3533 3385"/>
                              <a:gd name="T3" fmla="*/ 3533 h 593"/>
                              <a:gd name="T4" fmla="+- 0 4600 4320"/>
                              <a:gd name="T5" fmla="*/ T4 w 560"/>
                              <a:gd name="T6" fmla="+- 0 3533 3385"/>
                              <a:gd name="T7" fmla="*/ 3533 h 593"/>
                              <a:gd name="T8" fmla="+- 0 4600 4320"/>
                              <a:gd name="T9" fmla="*/ T8 w 560"/>
                              <a:gd name="T10" fmla="+- 0 3385 3385"/>
                              <a:gd name="T11" fmla="*/ 3385 h 593"/>
                              <a:gd name="T12" fmla="+- 0 4879 4320"/>
                              <a:gd name="T13" fmla="*/ T12 w 560"/>
                              <a:gd name="T14" fmla="+- 0 3681 3385"/>
                              <a:gd name="T15" fmla="*/ 3681 h 593"/>
                              <a:gd name="T16" fmla="+- 0 4600 4320"/>
                              <a:gd name="T17" fmla="*/ T16 w 560"/>
                              <a:gd name="T18" fmla="+- 0 3978 3385"/>
                              <a:gd name="T19" fmla="*/ 3978 h 593"/>
                              <a:gd name="T20" fmla="+- 0 4600 4320"/>
                              <a:gd name="T21" fmla="*/ T20 w 560"/>
                              <a:gd name="T22" fmla="+- 0 3830 3385"/>
                              <a:gd name="T23" fmla="*/ 3830 h 593"/>
                              <a:gd name="T24" fmla="+- 0 4320 4320"/>
                              <a:gd name="T25" fmla="*/ T24 w 560"/>
                              <a:gd name="T26" fmla="+- 0 3830 3385"/>
                              <a:gd name="T27" fmla="*/ 3830 h 593"/>
                              <a:gd name="T28" fmla="+- 0 4320 4320"/>
                              <a:gd name="T29" fmla="*/ T28 w 560"/>
                              <a:gd name="T30" fmla="+- 0 3533 3385"/>
                              <a:gd name="T31" fmla="*/ 353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3">
                                <a:moveTo>
                                  <a:pt x="0" y="148"/>
                                </a:moveTo>
                                <a:lnTo>
                                  <a:pt x="280" y="148"/>
                                </a:lnTo>
                                <a:lnTo>
                                  <a:pt x="280" y="0"/>
                                </a:lnTo>
                                <a:lnTo>
                                  <a:pt x="559" y="296"/>
                                </a:lnTo>
                                <a:lnTo>
                                  <a:pt x="280" y="593"/>
                                </a:lnTo>
                                <a:lnTo>
                                  <a:pt x="280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1" y="161"/>
                            <a:ext cx="3843" cy="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74" y="574"/>
                            <a:ext cx="3968" cy="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76" y="5545"/>
                            <a:ext cx="2096" cy="159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776" y="5545"/>
                            <a:ext cx="2096" cy="159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454" y="6140"/>
                            <a:ext cx="1808" cy="158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454" y="6140"/>
                            <a:ext cx="1808" cy="158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215.5pt;margin-top:8.05pt;height:398.8pt;width:451.6pt;mso-position-horizontal-relative:page;z-index:-251655168;mso-width-relative:page;mso-height-relative:page;" coordorigin="4310,162" coordsize="9032,7976" o:gfxdata="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ND8UPrJAAAAKwIAABkAAABkcnMvX3JlbHMvZTJvRG9jLnhtbC5yZWxzvZ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">
                <o:lock v:ext="edit" aspectratio="f"/>
                <v:shape id="Picture 52" o:spid="_x0000_s1026" o:spt="75" type="#_x0000_t75" style="position:absolute;left:8997;top:3723;height:168;width:166;" filled="f" o:preferrelative="t" stroked="f" coordsize="21600,21600" o:gfxdata="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mb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Freeform 53" o:spid="_x0000_s1026" o:spt="100" style="position:absolute;left:8803;top:3435;height:593;width:560;" filled="f" stroked="t" coordsize="560,593" o:gfxdata="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/Q/a8AAAA&#10;2wAAAA8AAAAAAAAAAQAgAAAAIgAAAGRycy9kb3ducmV2LnhtbFBLAQIUABQAAAAIAIdO4kAzLwWe&#10;OwAAADkAAAAQAAAAAAAAAAEAIAAAAAsBAABkcnMvc2hhcGV4bWwueG1sUEsFBgAAAAAGAAYAWwEA&#10;ALUDAAAAAA==&#10;" path="m0,149l280,149,280,0,559,297,280,593,280,445,0,445,0,149xe">
                  <v:path o:connectlocs="0,3584;280,3584;280,3435;559,3732;280,4028;280,3880;0,3880;0,3584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Picture 54" o:spid="_x0000_s1026" o:spt="75" type="#_x0000_t75" style="position:absolute;left:4514;top:3672;height:168;width:166;" filled="f" o:preferrelative="t" stroked="f" coordsize="21600,21600" o:gfxdata="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0XQ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Freeform 55" o:spid="_x0000_s1026" o:spt="100" style="position:absolute;left:4320;top:3385;height:593;width:560;" filled="f" stroked="t" coordsize="560,593" o:gfxdata="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afhm8AAAA&#10;2wAAAA8AAAAAAAAAAQAgAAAAIgAAAGRycy9kb3ducmV2LnhtbFBLAQIUABQAAAAIAIdO4kAzLwWe&#10;OwAAADkAAAAQAAAAAAAAAAEAIAAAAAsBAABkcnMvc2hhcGV4bWwueG1sUEsFBgAAAAAGAAYAWwEA&#10;ALUDAAAAAA==&#10;" path="m0,148l280,148,280,0,559,296,280,593,280,445,0,445,0,148xe">
                  <v:path o:connectlocs="0,3533;280,3533;280,3385;559,3681;280,3978;280,3830;0,3830;0,3533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Picture 56" o:spid="_x0000_s1026" o:spt="75" type="#_x0000_t75" style="position:absolute;left:4891;top:161;height:7436;width:3843;" filled="f" o:preferrelative="t" stroked="f" coordsize="21600,21600" o:gfxdata="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vxW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Picture 57" o:spid="_x0000_s1026" o:spt="75" type="#_x0000_t75" style="position:absolute;left:9374;top:574;height:7563;width:3968;" filled="f" o:preferrelative="t" stroked="f" coordsize="21600,21600" o:gfxdata="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FOb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rect id="Rectangle 58" o:spid="_x0000_s1026" o:spt="1" style="position:absolute;left:5776;top:5545;height:1599;width:2096;" fillcolor="#F1F1F1" filled="t" stroked="f" coordsize="21600,21600" o:gfxdata="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6t+s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59" o:spid="_x0000_s1026" o:spt="1" style="position:absolute;left:5776;top:5545;height:1599;width:2096;" filled="f" stroked="t" coordsize="21600,21600" o:gfxdata="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HAKS2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  <v:rect id="Rectangle 60" o:spid="_x0000_s1026" o:spt="1" style="position:absolute;left:10454;top:6140;height:1582;width:1808;" fillcolor="#F1F1F1" filled="t" stroked="f" coordsize="21600,21600" o:gfxdata="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nuR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61" o:spid="_x0000_s1026" o:spt="1" style="position:absolute;left:10454;top:6140;height:1582;width:1808;" filled="f" stroked="t" coordsize="21600,21600" o:gfxdata="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pvs/a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>选择入园时间段</w:t>
      </w:r>
    </w:p>
    <w:p>
      <w:pPr>
        <w:spacing w:before="3"/>
        <w:rPr>
          <w:b/>
        </w:rPr>
      </w:pPr>
      <w:r>
        <w:br w:type="column"/>
      </w:r>
    </w:p>
    <w:p>
      <w:pPr>
        <w:pStyle w:val="5"/>
        <w:spacing w:line="356" w:lineRule="exact"/>
        <w:ind w:left="436"/>
      </w:pPr>
      <w:r>
        <w:t>步骤四：预约成功后可进入在线取票</w:t>
      </w:r>
    </w:p>
    <w:p>
      <w:pPr>
        <w:pStyle w:val="5"/>
        <w:spacing w:line="356" w:lineRule="exact"/>
        <w:ind w:left="1245"/>
      </w:pPr>
      <w: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7956550</wp:posOffset>
                </wp:positionH>
                <wp:positionV relativeFrom="paragraph">
                  <wp:posOffset>-516255</wp:posOffset>
                </wp:positionV>
                <wp:extent cx="843280" cy="441960"/>
                <wp:effectExtent l="3175" t="1905" r="1270" b="3810"/>
                <wp:wrapNone/>
                <wp:docPr id="37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441960"/>
                          <a:chOff x="12530" y="-814"/>
                          <a:chExt cx="1328" cy="696"/>
                        </a:xfrm>
                      </wpg:grpSpPr>
                      <wps:wsp>
                        <wps:cNvPr id="38" name="Freeform 63"/>
                        <wps:cNvSpPr/>
                        <wps:spPr bwMode="auto">
                          <a:xfrm>
                            <a:off x="12546" y="-799"/>
                            <a:ext cx="1296" cy="665"/>
                          </a:xfrm>
                          <a:custGeom>
                            <a:avLst/>
                            <a:gdLst>
                              <a:gd name="T0" fmla="+- 0 12546 12546"/>
                              <a:gd name="T1" fmla="*/ T0 w 1296"/>
                              <a:gd name="T2" fmla="+- 0 -700 -798"/>
                              <a:gd name="T3" fmla="*/ -700 h 665"/>
                              <a:gd name="T4" fmla="+- 0 12554 12546"/>
                              <a:gd name="T5" fmla="*/ T4 w 1296"/>
                              <a:gd name="T6" fmla="+- 0 -738 -798"/>
                              <a:gd name="T7" fmla="*/ -738 h 665"/>
                              <a:gd name="T8" fmla="+- 0 12575 12546"/>
                              <a:gd name="T9" fmla="*/ T8 w 1296"/>
                              <a:gd name="T10" fmla="+- 0 -769 -798"/>
                              <a:gd name="T11" fmla="*/ -769 h 665"/>
                              <a:gd name="T12" fmla="+- 0 12606 12546"/>
                              <a:gd name="T13" fmla="*/ T12 w 1296"/>
                              <a:gd name="T14" fmla="+- 0 -790 -798"/>
                              <a:gd name="T15" fmla="*/ -790 h 665"/>
                              <a:gd name="T16" fmla="+- 0 12644 12546"/>
                              <a:gd name="T17" fmla="*/ T16 w 1296"/>
                              <a:gd name="T18" fmla="+- 0 -798 -798"/>
                              <a:gd name="T19" fmla="*/ -798 h 665"/>
                              <a:gd name="T20" fmla="+- 0 12762 12546"/>
                              <a:gd name="T21" fmla="*/ T20 w 1296"/>
                              <a:gd name="T22" fmla="+- 0 -798 -798"/>
                              <a:gd name="T23" fmla="*/ -798 h 665"/>
                              <a:gd name="T24" fmla="+- 0 13086 12546"/>
                              <a:gd name="T25" fmla="*/ T24 w 1296"/>
                              <a:gd name="T26" fmla="+- 0 -798 -798"/>
                              <a:gd name="T27" fmla="*/ -798 h 665"/>
                              <a:gd name="T28" fmla="+- 0 13744 12546"/>
                              <a:gd name="T29" fmla="*/ T28 w 1296"/>
                              <a:gd name="T30" fmla="+- 0 -798 -798"/>
                              <a:gd name="T31" fmla="*/ -798 h 665"/>
                              <a:gd name="T32" fmla="+- 0 13782 12546"/>
                              <a:gd name="T33" fmla="*/ T32 w 1296"/>
                              <a:gd name="T34" fmla="+- 0 -790 -798"/>
                              <a:gd name="T35" fmla="*/ -790 h 665"/>
                              <a:gd name="T36" fmla="+- 0 13813 12546"/>
                              <a:gd name="T37" fmla="*/ T36 w 1296"/>
                              <a:gd name="T38" fmla="+- 0 -769 -798"/>
                              <a:gd name="T39" fmla="*/ -769 h 665"/>
                              <a:gd name="T40" fmla="+- 0 13834 12546"/>
                              <a:gd name="T41" fmla="*/ T40 w 1296"/>
                              <a:gd name="T42" fmla="+- 0 -738 -798"/>
                              <a:gd name="T43" fmla="*/ -738 h 665"/>
                              <a:gd name="T44" fmla="+- 0 13842 12546"/>
                              <a:gd name="T45" fmla="*/ T44 w 1296"/>
                              <a:gd name="T46" fmla="+- 0 -700 -798"/>
                              <a:gd name="T47" fmla="*/ -700 h 665"/>
                              <a:gd name="T48" fmla="+- 0 13842 12546"/>
                              <a:gd name="T49" fmla="*/ T48 w 1296"/>
                              <a:gd name="T50" fmla="+- 0 -454 -798"/>
                              <a:gd name="T51" fmla="*/ -454 h 665"/>
                              <a:gd name="T52" fmla="+- 0 13842 12546"/>
                              <a:gd name="T53" fmla="*/ T52 w 1296"/>
                              <a:gd name="T54" fmla="+- 0 -306 -798"/>
                              <a:gd name="T55" fmla="*/ -306 h 665"/>
                              <a:gd name="T56" fmla="+- 0 13834 12546"/>
                              <a:gd name="T57" fmla="*/ T56 w 1296"/>
                              <a:gd name="T58" fmla="+- 0 -268 -798"/>
                              <a:gd name="T59" fmla="*/ -268 h 665"/>
                              <a:gd name="T60" fmla="+- 0 13813 12546"/>
                              <a:gd name="T61" fmla="*/ T60 w 1296"/>
                              <a:gd name="T62" fmla="+- 0 -237 -798"/>
                              <a:gd name="T63" fmla="*/ -237 h 665"/>
                              <a:gd name="T64" fmla="+- 0 13782 12546"/>
                              <a:gd name="T65" fmla="*/ T64 w 1296"/>
                              <a:gd name="T66" fmla="+- 0 -216 -798"/>
                              <a:gd name="T67" fmla="*/ -216 h 665"/>
                              <a:gd name="T68" fmla="+- 0 13744 12546"/>
                              <a:gd name="T69" fmla="*/ T68 w 1296"/>
                              <a:gd name="T70" fmla="+- 0 -208 -798"/>
                              <a:gd name="T71" fmla="*/ -208 h 665"/>
                              <a:gd name="T72" fmla="+- 0 13086 12546"/>
                              <a:gd name="T73" fmla="*/ T72 w 1296"/>
                              <a:gd name="T74" fmla="+- 0 -208 -798"/>
                              <a:gd name="T75" fmla="*/ -208 h 665"/>
                              <a:gd name="T76" fmla="+- 0 12924 12546"/>
                              <a:gd name="T77" fmla="*/ T76 w 1296"/>
                              <a:gd name="T78" fmla="+- 0 -134 -798"/>
                              <a:gd name="T79" fmla="*/ -134 h 665"/>
                              <a:gd name="T80" fmla="+- 0 12762 12546"/>
                              <a:gd name="T81" fmla="*/ T80 w 1296"/>
                              <a:gd name="T82" fmla="+- 0 -208 -798"/>
                              <a:gd name="T83" fmla="*/ -208 h 665"/>
                              <a:gd name="T84" fmla="+- 0 12644 12546"/>
                              <a:gd name="T85" fmla="*/ T84 w 1296"/>
                              <a:gd name="T86" fmla="+- 0 -208 -798"/>
                              <a:gd name="T87" fmla="*/ -208 h 665"/>
                              <a:gd name="T88" fmla="+- 0 12606 12546"/>
                              <a:gd name="T89" fmla="*/ T88 w 1296"/>
                              <a:gd name="T90" fmla="+- 0 -216 -798"/>
                              <a:gd name="T91" fmla="*/ -216 h 665"/>
                              <a:gd name="T92" fmla="+- 0 12575 12546"/>
                              <a:gd name="T93" fmla="*/ T92 w 1296"/>
                              <a:gd name="T94" fmla="+- 0 -237 -798"/>
                              <a:gd name="T95" fmla="*/ -237 h 665"/>
                              <a:gd name="T96" fmla="+- 0 12554 12546"/>
                              <a:gd name="T97" fmla="*/ T96 w 1296"/>
                              <a:gd name="T98" fmla="+- 0 -268 -798"/>
                              <a:gd name="T99" fmla="*/ -268 h 665"/>
                              <a:gd name="T100" fmla="+- 0 12546 12546"/>
                              <a:gd name="T101" fmla="*/ T100 w 1296"/>
                              <a:gd name="T102" fmla="+- 0 -306 -798"/>
                              <a:gd name="T103" fmla="*/ -306 h 665"/>
                              <a:gd name="T104" fmla="+- 0 12546 12546"/>
                              <a:gd name="T105" fmla="*/ T104 w 1296"/>
                              <a:gd name="T106" fmla="+- 0 -454 -798"/>
                              <a:gd name="T107" fmla="*/ -454 h 665"/>
                              <a:gd name="T108" fmla="+- 0 12546 12546"/>
                              <a:gd name="T109" fmla="*/ T108 w 1296"/>
                              <a:gd name="T110" fmla="+- 0 -700 -798"/>
                              <a:gd name="T111" fmla="*/ -700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665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8" y="0"/>
                                </a:lnTo>
                                <a:lnTo>
                                  <a:pt x="216" y="0"/>
                                </a:lnTo>
                                <a:lnTo>
                                  <a:pt x="540" y="0"/>
                                </a:lnTo>
                                <a:lnTo>
                                  <a:pt x="1198" y="0"/>
                                </a:lnTo>
                                <a:lnTo>
                                  <a:pt x="1236" y="8"/>
                                </a:lnTo>
                                <a:lnTo>
                                  <a:pt x="1267" y="29"/>
                                </a:lnTo>
                                <a:lnTo>
                                  <a:pt x="1288" y="60"/>
                                </a:lnTo>
                                <a:lnTo>
                                  <a:pt x="1296" y="98"/>
                                </a:lnTo>
                                <a:lnTo>
                                  <a:pt x="1296" y="344"/>
                                </a:lnTo>
                                <a:lnTo>
                                  <a:pt x="1296" y="492"/>
                                </a:lnTo>
                                <a:lnTo>
                                  <a:pt x="1288" y="530"/>
                                </a:lnTo>
                                <a:lnTo>
                                  <a:pt x="1267" y="561"/>
                                </a:lnTo>
                                <a:lnTo>
                                  <a:pt x="1236" y="582"/>
                                </a:lnTo>
                                <a:lnTo>
                                  <a:pt x="1198" y="590"/>
                                </a:lnTo>
                                <a:lnTo>
                                  <a:pt x="540" y="590"/>
                                </a:lnTo>
                                <a:lnTo>
                                  <a:pt x="378" y="664"/>
                                </a:lnTo>
                                <a:lnTo>
                                  <a:pt x="216" y="590"/>
                                </a:lnTo>
                                <a:lnTo>
                                  <a:pt x="98" y="590"/>
                                </a:lnTo>
                                <a:lnTo>
                                  <a:pt x="60" y="582"/>
                                </a:lnTo>
                                <a:lnTo>
                                  <a:pt x="29" y="561"/>
                                </a:lnTo>
                                <a:lnTo>
                                  <a:pt x="8" y="530"/>
                                </a:lnTo>
                                <a:lnTo>
                                  <a:pt x="0" y="492"/>
                                </a:lnTo>
                                <a:lnTo>
                                  <a:pt x="0" y="344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E549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530" y="-814"/>
                            <a:ext cx="132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44"/>
                                <w:rPr>
                                  <w:rFonts w:ascii="等线" w:eastAsia="等线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2D75B6"/>
                                  <w:sz w:val="32"/>
                                </w:rPr>
                                <w:t>预约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26" o:spt="203" style="position:absolute;left:0pt;margin-left:626.5pt;margin-top:-40.65pt;height:34.8pt;width:66.4pt;mso-position-horizontal-relative:page;z-index:251652096;mso-width-relative:page;mso-height-relative:page;" coordorigin="12530,-814" coordsize="1328,696" o:gfxdata="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">
                <o:lock v:ext="edit" aspectratio="f"/>
                <v:shape id="Freeform 63" o:spid="_x0000_s1026" o:spt="100" style="position:absolute;left:12546;top:-799;height:665;width:1296;" filled="f" stroked="t" coordsize="1296,665" o:gfxdata="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Ip/yrUAAADbAAAADwAA&#10;AAAAAAABACAAAAAiAAAAZHJzL2Rvd25yZXYueG1sUEsBAhQAFAAAAAgAh07iQDMvBZ47AAAAOQAA&#10;ABAAAAAAAAAAAQAgAAAABAEAAGRycy9zaGFwZXhtbC54bWxQSwUGAAAAAAYABgBbAQAArgMAAAAA&#10;" path="m0,98l8,60,29,29,60,8,98,0,216,0,540,0,1198,0,1236,8,1267,29,1288,60,1296,98,1296,344,1296,492,1288,530,1267,561,1236,582,1198,590,540,590,378,664,216,590,98,590,60,582,29,561,8,530,0,492,0,344,0,98xe">
                  <v:path o:connectlocs="0,-700;8,-738;29,-769;60,-790;98,-798;216,-798;540,-798;1198,-798;1236,-790;1267,-769;1288,-738;1296,-700;1296,-454;1296,-306;1288,-268;1267,-237;1236,-216;1198,-208;540,-208;378,-134;216,-208;98,-208;60,-216;29,-237;8,-268;0,-306;0,-454;0,-700" o:connectangles="0,0,0,0,0,0,0,0,0,0,0,0,0,0,0,0,0,0,0,0,0,0,0,0,0,0,0,0"/>
                  <v:fill on="f" focussize="0,0"/>
                  <v:stroke weight="1.56pt" color="#2E5496" joinstyle="round"/>
                  <v:imagedata o:title=""/>
                  <o:lock v:ext="edit" aspectratio="f"/>
                </v:shape>
                <v:shape id="Text Box 64" o:spid="_x0000_s1026" o:spt="202" type="#_x0000_t202" style="position:absolute;left:12530;top:-814;height:696;width:1328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1"/>
                          <w:ind w:left="344"/>
                          <w:rPr>
                            <w:rFonts w:ascii="等线" w:eastAsia="等线"/>
                            <w:sz w:val="32"/>
                          </w:rPr>
                        </w:pPr>
                        <w:r>
                          <w:rPr>
                            <w:rFonts w:hint="eastAsia" w:ascii="等线" w:eastAsia="等线"/>
                            <w:color w:val="2D75B6"/>
                            <w:sz w:val="32"/>
                          </w:rPr>
                          <w:t>预约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返回进行信息修改（限修改一次）</w:t>
      </w:r>
    </w:p>
    <w:p>
      <w:pPr>
        <w:rPr>
          <w:b/>
          <w:sz w:val="2"/>
        </w:rPr>
      </w:pPr>
    </w:p>
    <w:p>
      <w:pPr>
        <w:ind w:left="-227"/>
        <w:rPr>
          <w:sz w:val="20"/>
        </w:rPr>
      </w:pPr>
      <w:r>
        <w:rPr>
          <w:position w:val="391"/>
          <w:sz w:val="20"/>
        </w:rPr>
        <mc:AlternateContent>
          <mc:Choice Requires="wpg">
            <w:drawing>
              <wp:inline distT="0" distB="0" distL="0" distR="0">
                <wp:extent cx="367665" cy="387350"/>
                <wp:effectExtent l="1270" t="17780" r="12065" b="4445"/>
                <wp:docPr id="34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387350"/>
                          <a:chOff x="0" y="0"/>
                          <a:chExt cx="579" cy="610"/>
                        </a:xfrm>
                      </wpg:grpSpPr>
                      <pic:pic xmlns:pic="http://schemas.openxmlformats.org/drawingml/2006/picture">
                        <pic:nvPicPr>
                          <pic:cNvPr id="3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4" y="297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Freeform 67"/>
                        <wps:cNvSpPr/>
                        <wps:spPr bwMode="auto">
                          <a:xfrm>
                            <a:off x="9" y="9"/>
                            <a:ext cx="560" cy="59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60"/>
                              <a:gd name="T2" fmla="+- 0 157 10"/>
                              <a:gd name="T3" fmla="*/ 157 h 591"/>
                              <a:gd name="T4" fmla="+- 0 289 10"/>
                              <a:gd name="T5" fmla="*/ T4 w 560"/>
                              <a:gd name="T6" fmla="+- 0 157 10"/>
                              <a:gd name="T7" fmla="*/ 157 h 591"/>
                              <a:gd name="T8" fmla="+- 0 289 10"/>
                              <a:gd name="T9" fmla="*/ T8 w 560"/>
                              <a:gd name="T10" fmla="+- 0 10 10"/>
                              <a:gd name="T11" fmla="*/ 10 h 591"/>
                              <a:gd name="T12" fmla="+- 0 569 10"/>
                              <a:gd name="T13" fmla="*/ T12 w 560"/>
                              <a:gd name="T14" fmla="+- 0 305 10"/>
                              <a:gd name="T15" fmla="*/ 305 h 591"/>
                              <a:gd name="T16" fmla="+- 0 289 10"/>
                              <a:gd name="T17" fmla="*/ T16 w 560"/>
                              <a:gd name="T18" fmla="+- 0 600 10"/>
                              <a:gd name="T19" fmla="*/ 600 h 591"/>
                              <a:gd name="T20" fmla="+- 0 289 10"/>
                              <a:gd name="T21" fmla="*/ T20 w 560"/>
                              <a:gd name="T22" fmla="+- 0 452 10"/>
                              <a:gd name="T23" fmla="*/ 452 h 591"/>
                              <a:gd name="T24" fmla="+- 0 10 10"/>
                              <a:gd name="T25" fmla="*/ T24 w 560"/>
                              <a:gd name="T26" fmla="+- 0 452 10"/>
                              <a:gd name="T27" fmla="*/ 452 h 591"/>
                              <a:gd name="T28" fmla="+- 0 10 10"/>
                              <a:gd name="T29" fmla="*/ T28 w 560"/>
                              <a:gd name="T30" fmla="+- 0 157 10"/>
                              <a:gd name="T31" fmla="*/ 157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7"/>
                                </a:moveTo>
                                <a:lnTo>
                                  <a:pt x="279" y="147"/>
                                </a:lnTo>
                                <a:lnTo>
                                  <a:pt x="279" y="0"/>
                                </a:lnTo>
                                <a:lnTo>
                                  <a:pt x="559" y="295"/>
                                </a:lnTo>
                                <a:lnTo>
                                  <a:pt x="279" y="590"/>
                                </a:lnTo>
                                <a:lnTo>
                                  <a:pt x="279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o:spt="203" style="height:30.5pt;width:28.95pt;" coordsize="579,610" o:gfxdata="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">
                <o:lock v:ext="edit" aspectratio="f"/>
                <v:shape id="Picture 66" o:spid="_x0000_s1026" o:spt="75" type="#_x0000_t75" style="position:absolute;left:204;top:297;height:168;width:166;" filled="f" o:preferrelative="t" stroked="f" coordsize="21600,21600" o:gfxdata="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EGg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Freeform 67" o:spid="_x0000_s1026" o:spt="100" style="position:absolute;left:9;top:9;height:591;width:560;" filled="f" stroked="t" coordsize="560,591" o:gfxdata="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eTujvQAA&#10;ANsAAAAPAAAAAAAAAAEAIAAAACIAAABkcnMvZG93bnJldi54bWxQSwECFAAUAAAACACHTuJAMy8F&#10;njsAAAA5AAAAEAAAAAAAAAABACAAAAAMAQAAZHJzL3NoYXBleG1sLnhtbFBLBQYAAAAABgAGAFsB&#10;AAC2AwAAAAA=&#10;" path="m0,147l279,147,279,0,559,295,279,590,279,442,0,442,0,147xe">
                  <v:path o:connectlocs="0,157;279,157;279,10;559,305;279,600;279,452;0,452;0,157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71"/>
          <w:position w:val="391"/>
          <w:sz w:val="20"/>
        </w:rPr>
        <w:t xml:space="preserve"> </w:t>
      </w:r>
      <w:r>
        <w:rPr>
          <w:spacing w:val="71"/>
          <w:sz w:val="20"/>
        </w:rPr>
        <w:drawing>
          <wp:inline distT="0" distB="0" distL="0" distR="0">
            <wp:extent cx="2522855" cy="4753610"/>
            <wp:effectExtent l="0" t="0" r="0" b="0"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25" cy="47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5" w:lineRule="exact"/>
        <w:rPr>
          <w:sz w:val="32"/>
        </w:rPr>
      </w:pPr>
    </w:p>
    <w:p>
      <w:pPr>
        <w:spacing w:line="565" w:lineRule="exact"/>
        <w:rPr>
          <w:sz w:val="32"/>
        </w:rPr>
        <w:sectPr>
          <w:type w:val="continuous"/>
          <w:pgSz w:w="19200" w:h="10800" w:orient="landscape"/>
          <w:pgMar w:top="1000" w:right="140" w:bottom="0" w:left="140" w:header="720" w:footer="720" w:gutter="0"/>
          <w:cols w:equalWidth="0" w:num="3">
            <w:col w:w="4122" w:space="832"/>
            <w:col w:w="7164" w:space="1441"/>
            <w:col w:w="5361"/>
          </w:cols>
        </w:sectPr>
      </w:pPr>
    </w:p>
    <w:p>
      <w:pPr>
        <w:spacing w:line="640" w:lineRule="exact"/>
        <w:ind w:left="666"/>
        <w:rPr>
          <w:sz w:val="36"/>
        </w:rPr>
      </w:pPr>
      <w:r>
        <w:rPr>
          <w:sz w:val="36"/>
        </w:rPr>
        <w:t>客户端预约-页面操作展示_</w:t>
      </w:r>
      <w:r>
        <w:rPr>
          <w:color w:val="2D75B6"/>
          <w:sz w:val="36"/>
        </w:rPr>
        <w:t>年卡产品</w:t>
      </w:r>
    </w:p>
    <w:p>
      <w:pPr>
        <w:rPr>
          <w:sz w:val="20"/>
        </w:rPr>
      </w:pPr>
    </w:p>
    <w:p>
      <w:pPr>
        <w:spacing w:before="8"/>
        <w:rPr>
          <w:sz w:val="19"/>
        </w:rPr>
      </w:pPr>
    </w:p>
    <w:p>
      <w:pPr>
        <w:pStyle w:val="5"/>
        <w:tabs>
          <w:tab w:val="left" w:pos="7031"/>
        </w:tabs>
        <w:spacing w:before="150" w:line="103" w:lineRule="auto"/>
        <w:ind w:left="1041"/>
      </w:pP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7717155</wp:posOffset>
                </wp:positionH>
                <wp:positionV relativeFrom="paragraph">
                  <wp:posOffset>-163830</wp:posOffset>
                </wp:positionV>
                <wp:extent cx="843280" cy="440055"/>
                <wp:effectExtent l="1905" t="5715" r="2540" b="1905"/>
                <wp:wrapNone/>
                <wp:docPr id="3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440055"/>
                          <a:chOff x="12154" y="-258"/>
                          <a:chExt cx="1328" cy="693"/>
                        </a:xfrm>
                      </wpg:grpSpPr>
                      <wps:wsp>
                        <wps:cNvPr id="32" name="Freeform 69"/>
                        <wps:cNvSpPr/>
                        <wps:spPr bwMode="auto">
                          <a:xfrm>
                            <a:off x="12169" y="-243"/>
                            <a:ext cx="1296" cy="662"/>
                          </a:xfrm>
                          <a:custGeom>
                            <a:avLst/>
                            <a:gdLst>
                              <a:gd name="T0" fmla="+- 0 12169 12169"/>
                              <a:gd name="T1" fmla="*/ T0 w 1296"/>
                              <a:gd name="T2" fmla="+- 0 -144 -242"/>
                              <a:gd name="T3" fmla="*/ -144 h 662"/>
                              <a:gd name="T4" fmla="+- 0 12177 12169"/>
                              <a:gd name="T5" fmla="*/ T4 w 1296"/>
                              <a:gd name="T6" fmla="+- 0 -183 -242"/>
                              <a:gd name="T7" fmla="*/ -183 h 662"/>
                              <a:gd name="T8" fmla="+- 0 12198 12169"/>
                              <a:gd name="T9" fmla="*/ T8 w 1296"/>
                              <a:gd name="T10" fmla="+- 0 -214 -242"/>
                              <a:gd name="T11" fmla="*/ -214 h 662"/>
                              <a:gd name="T12" fmla="+- 0 12229 12169"/>
                              <a:gd name="T13" fmla="*/ T12 w 1296"/>
                              <a:gd name="T14" fmla="+- 0 -235 -242"/>
                              <a:gd name="T15" fmla="*/ -235 h 662"/>
                              <a:gd name="T16" fmla="+- 0 12267 12169"/>
                              <a:gd name="T17" fmla="*/ T16 w 1296"/>
                              <a:gd name="T18" fmla="+- 0 -242 -242"/>
                              <a:gd name="T19" fmla="*/ -242 h 662"/>
                              <a:gd name="T20" fmla="+- 0 12385 12169"/>
                              <a:gd name="T21" fmla="*/ T20 w 1296"/>
                              <a:gd name="T22" fmla="+- 0 -242 -242"/>
                              <a:gd name="T23" fmla="*/ -242 h 662"/>
                              <a:gd name="T24" fmla="+- 0 12709 12169"/>
                              <a:gd name="T25" fmla="*/ T24 w 1296"/>
                              <a:gd name="T26" fmla="+- 0 -242 -242"/>
                              <a:gd name="T27" fmla="*/ -242 h 662"/>
                              <a:gd name="T28" fmla="+- 0 13367 12169"/>
                              <a:gd name="T29" fmla="*/ T28 w 1296"/>
                              <a:gd name="T30" fmla="+- 0 -242 -242"/>
                              <a:gd name="T31" fmla="*/ -242 h 662"/>
                              <a:gd name="T32" fmla="+- 0 13405 12169"/>
                              <a:gd name="T33" fmla="*/ T32 w 1296"/>
                              <a:gd name="T34" fmla="+- 0 -235 -242"/>
                              <a:gd name="T35" fmla="*/ -235 h 662"/>
                              <a:gd name="T36" fmla="+- 0 13437 12169"/>
                              <a:gd name="T37" fmla="*/ T36 w 1296"/>
                              <a:gd name="T38" fmla="+- 0 -214 -242"/>
                              <a:gd name="T39" fmla="*/ -214 h 662"/>
                              <a:gd name="T40" fmla="+- 0 13458 12169"/>
                              <a:gd name="T41" fmla="*/ T40 w 1296"/>
                              <a:gd name="T42" fmla="+- 0 -183 -242"/>
                              <a:gd name="T43" fmla="*/ -183 h 662"/>
                              <a:gd name="T44" fmla="+- 0 13465 12169"/>
                              <a:gd name="T45" fmla="*/ T44 w 1296"/>
                              <a:gd name="T46" fmla="+- 0 -144 -242"/>
                              <a:gd name="T47" fmla="*/ -144 h 662"/>
                              <a:gd name="T48" fmla="+- 0 13465 12169"/>
                              <a:gd name="T49" fmla="*/ T48 w 1296"/>
                              <a:gd name="T50" fmla="+- 0 101 -242"/>
                              <a:gd name="T51" fmla="*/ 101 h 662"/>
                              <a:gd name="T52" fmla="+- 0 13465 12169"/>
                              <a:gd name="T53" fmla="*/ T52 w 1296"/>
                              <a:gd name="T54" fmla="+- 0 248 -242"/>
                              <a:gd name="T55" fmla="*/ 248 h 662"/>
                              <a:gd name="T56" fmla="+- 0 13458 12169"/>
                              <a:gd name="T57" fmla="*/ T56 w 1296"/>
                              <a:gd name="T58" fmla="+- 0 286 -242"/>
                              <a:gd name="T59" fmla="*/ 286 h 662"/>
                              <a:gd name="T60" fmla="+- 0 13437 12169"/>
                              <a:gd name="T61" fmla="*/ T60 w 1296"/>
                              <a:gd name="T62" fmla="+- 0 317 -242"/>
                              <a:gd name="T63" fmla="*/ 317 h 662"/>
                              <a:gd name="T64" fmla="+- 0 13405 12169"/>
                              <a:gd name="T65" fmla="*/ T64 w 1296"/>
                              <a:gd name="T66" fmla="+- 0 338 -242"/>
                              <a:gd name="T67" fmla="*/ 338 h 662"/>
                              <a:gd name="T68" fmla="+- 0 13367 12169"/>
                              <a:gd name="T69" fmla="*/ T68 w 1296"/>
                              <a:gd name="T70" fmla="+- 0 346 -242"/>
                              <a:gd name="T71" fmla="*/ 346 h 662"/>
                              <a:gd name="T72" fmla="+- 0 12709 12169"/>
                              <a:gd name="T73" fmla="*/ T72 w 1296"/>
                              <a:gd name="T74" fmla="+- 0 346 -242"/>
                              <a:gd name="T75" fmla="*/ 346 h 662"/>
                              <a:gd name="T76" fmla="+- 0 12547 12169"/>
                              <a:gd name="T77" fmla="*/ T76 w 1296"/>
                              <a:gd name="T78" fmla="+- 0 419 -242"/>
                              <a:gd name="T79" fmla="*/ 419 h 662"/>
                              <a:gd name="T80" fmla="+- 0 12385 12169"/>
                              <a:gd name="T81" fmla="*/ T80 w 1296"/>
                              <a:gd name="T82" fmla="+- 0 346 -242"/>
                              <a:gd name="T83" fmla="*/ 346 h 662"/>
                              <a:gd name="T84" fmla="+- 0 12267 12169"/>
                              <a:gd name="T85" fmla="*/ T84 w 1296"/>
                              <a:gd name="T86" fmla="+- 0 346 -242"/>
                              <a:gd name="T87" fmla="*/ 346 h 662"/>
                              <a:gd name="T88" fmla="+- 0 12229 12169"/>
                              <a:gd name="T89" fmla="*/ T88 w 1296"/>
                              <a:gd name="T90" fmla="+- 0 338 -242"/>
                              <a:gd name="T91" fmla="*/ 338 h 662"/>
                              <a:gd name="T92" fmla="+- 0 12198 12169"/>
                              <a:gd name="T93" fmla="*/ T92 w 1296"/>
                              <a:gd name="T94" fmla="+- 0 317 -242"/>
                              <a:gd name="T95" fmla="*/ 317 h 662"/>
                              <a:gd name="T96" fmla="+- 0 12177 12169"/>
                              <a:gd name="T97" fmla="*/ T96 w 1296"/>
                              <a:gd name="T98" fmla="+- 0 286 -242"/>
                              <a:gd name="T99" fmla="*/ 286 h 662"/>
                              <a:gd name="T100" fmla="+- 0 12169 12169"/>
                              <a:gd name="T101" fmla="*/ T100 w 1296"/>
                              <a:gd name="T102" fmla="+- 0 248 -242"/>
                              <a:gd name="T103" fmla="*/ 248 h 662"/>
                              <a:gd name="T104" fmla="+- 0 12169 12169"/>
                              <a:gd name="T105" fmla="*/ T104 w 1296"/>
                              <a:gd name="T106" fmla="+- 0 101 -242"/>
                              <a:gd name="T107" fmla="*/ 101 h 662"/>
                              <a:gd name="T108" fmla="+- 0 12169 12169"/>
                              <a:gd name="T109" fmla="*/ T108 w 1296"/>
                              <a:gd name="T110" fmla="+- 0 -144 -242"/>
                              <a:gd name="T111" fmla="*/ -14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662">
                                <a:moveTo>
                                  <a:pt x="0" y="98"/>
                                </a:move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8" y="0"/>
                                </a:lnTo>
                                <a:lnTo>
                                  <a:pt x="216" y="0"/>
                                </a:lnTo>
                                <a:lnTo>
                                  <a:pt x="540" y="0"/>
                                </a:lnTo>
                                <a:lnTo>
                                  <a:pt x="1198" y="0"/>
                                </a:lnTo>
                                <a:lnTo>
                                  <a:pt x="1236" y="7"/>
                                </a:lnTo>
                                <a:lnTo>
                                  <a:pt x="1268" y="28"/>
                                </a:lnTo>
                                <a:lnTo>
                                  <a:pt x="1289" y="59"/>
                                </a:lnTo>
                                <a:lnTo>
                                  <a:pt x="1296" y="98"/>
                                </a:lnTo>
                                <a:lnTo>
                                  <a:pt x="1296" y="343"/>
                                </a:lnTo>
                                <a:lnTo>
                                  <a:pt x="1296" y="490"/>
                                </a:lnTo>
                                <a:lnTo>
                                  <a:pt x="1289" y="528"/>
                                </a:lnTo>
                                <a:lnTo>
                                  <a:pt x="1268" y="559"/>
                                </a:lnTo>
                                <a:lnTo>
                                  <a:pt x="1236" y="580"/>
                                </a:lnTo>
                                <a:lnTo>
                                  <a:pt x="1198" y="588"/>
                                </a:lnTo>
                                <a:lnTo>
                                  <a:pt x="540" y="588"/>
                                </a:lnTo>
                                <a:lnTo>
                                  <a:pt x="378" y="661"/>
                                </a:lnTo>
                                <a:lnTo>
                                  <a:pt x="216" y="588"/>
                                </a:lnTo>
                                <a:lnTo>
                                  <a:pt x="98" y="588"/>
                                </a:lnTo>
                                <a:lnTo>
                                  <a:pt x="60" y="580"/>
                                </a:lnTo>
                                <a:lnTo>
                                  <a:pt x="29" y="559"/>
                                </a:lnTo>
                                <a:lnTo>
                                  <a:pt x="8" y="528"/>
                                </a:lnTo>
                                <a:lnTo>
                                  <a:pt x="0" y="490"/>
                                </a:lnTo>
                                <a:lnTo>
                                  <a:pt x="0" y="34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E549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153" y="-259"/>
                            <a:ext cx="1328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345"/>
                                <w:rPr>
                                  <w:rFonts w:ascii="等线" w:eastAsia="等线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2D75B6"/>
                                  <w:sz w:val="32"/>
                                </w:rPr>
                                <w:t>预约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26" o:spt="203" style="position:absolute;left:0pt;margin-left:607.65pt;margin-top:-12.9pt;height:34.65pt;width:66.4pt;mso-position-horizontal-relative:page;z-index:251653120;mso-width-relative:page;mso-height-relative:page;" coordorigin="12154,-258" coordsize="1328,693" o:gfxdata="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">
                <o:lock v:ext="edit" aspectratio="f"/>
                <v:shape id="Freeform 69" o:spid="_x0000_s1026" o:spt="100" style="position:absolute;left:12169;top:-243;height:662;width:1296;" filled="f" stroked="t" coordsize="1296,662" o:gfxdata="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2q6TvQAA&#10;ANsAAAAPAAAAAAAAAAEAIAAAACIAAABkcnMvZG93bnJldi54bWxQSwECFAAUAAAACACHTuJAMy8F&#10;njsAAAA5AAAAEAAAAAAAAAABACAAAAAMAQAAZHJzL3NoYXBleG1sLnhtbFBLBQYAAAAABgAGAFsB&#10;AAC2AwAAAAA=&#10;" path="m0,98l8,59,29,28,60,7,98,0,216,0,540,0,1198,0,1236,7,1268,28,1289,59,1296,98,1296,343,1296,490,1289,528,1268,559,1236,580,1198,588,540,588,378,661,216,588,98,588,60,580,29,559,8,528,0,490,0,343,0,98xe">
                  <v:path o:connectlocs="0,-144;8,-183;29,-214;60,-235;98,-242;216,-242;540,-242;1198,-242;1236,-235;1268,-214;1289,-183;1296,-144;1296,101;1296,248;1289,286;1268,317;1236,338;1198,346;540,346;378,419;216,346;98,346;60,338;29,317;8,286;0,248;0,101;0,-144" o:connectangles="0,0,0,0,0,0,0,0,0,0,0,0,0,0,0,0,0,0,0,0,0,0,0,0,0,0,0,0"/>
                  <v:fill on="f" focussize="0,0"/>
                  <v:stroke weight="1.56pt" color="#2E5496" joinstyle="round"/>
                  <v:imagedata o:title=""/>
                  <o:lock v:ext="edit" aspectratio="f"/>
                </v:shape>
                <v:shape id="Text Box 70" o:spid="_x0000_s1026" o:spt="202" type="#_x0000_t202" style="position:absolute;left:12153;top:-259;height:693;width:1328;" filled="f" stroked="f" coordsize="21600,21600" o:gfxdata="UEsDBAoAAAAAAIdO4kAAAAAAAAAAAAAAAAAEAAAAZHJzL1BLAwQUAAAACACHTuJAsW0zr74AAADb&#10;AAAADwAAAGRycy9kb3ducmV2LnhtbEWPzWrDMBCE74W+g9hCb42UB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0z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0"/>
                          <w:ind w:left="345"/>
                          <w:rPr>
                            <w:rFonts w:ascii="等线" w:eastAsia="等线"/>
                            <w:sz w:val="32"/>
                          </w:rPr>
                        </w:pPr>
                        <w:r>
                          <w:rPr>
                            <w:rFonts w:hint="eastAsia" w:ascii="等线" w:eastAsia="等线"/>
                            <w:color w:val="2D75B6"/>
                            <w:sz w:val="32"/>
                          </w:rPr>
                          <w:t>预约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9"/>
        </w:rPr>
        <w:t>步骤一：填写持卡人信</w:t>
      </w:r>
      <w:r>
        <w:rPr>
          <w:spacing w:val="-3"/>
          <w:position w:val="-9"/>
        </w:rPr>
        <w:t>息</w:t>
      </w:r>
      <w:r>
        <w:rPr>
          <w:position w:val="-9"/>
        </w:rPr>
        <w:t>及选</w:t>
      </w:r>
      <w:r>
        <w:rPr>
          <w:spacing w:val="-3"/>
          <w:position w:val="-9"/>
        </w:rPr>
        <w:t>择</w:t>
      </w:r>
      <w:r>
        <w:rPr>
          <w:position w:val="-9"/>
        </w:rPr>
        <w:t>入园</w:t>
      </w:r>
      <w:r>
        <w:rPr>
          <w:spacing w:val="-3"/>
          <w:position w:val="-9"/>
        </w:rPr>
        <w:t>时</w:t>
      </w:r>
      <w:r>
        <w:rPr>
          <w:position w:val="-9"/>
        </w:rPr>
        <w:t>间段</w:t>
      </w:r>
      <w:r>
        <w:rPr>
          <w:position w:val="-9"/>
        </w:rPr>
        <w:tab/>
      </w:r>
      <w:r>
        <w:t>步骤二：预约成功后</w:t>
      </w:r>
      <w:r>
        <w:rPr>
          <w:color w:val="FF0000"/>
        </w:rPr>
        <w:t>截</w:t>
      </w:r>
      <w:r>
        <w:rPr>
          <w:color w:val="FF0000"/>
          <w:spacing w:val="-3"/>
        </w:rPr>
        <w:t>图</w:t>
      </w:r>
      <w:r>
        <w:t>保存</w:t>
      </w:r>
      <w:r>
        <w:rPr>
          <w:spacing w:val="-3"/>
        </w:rPr>
        <w:t>，</w:t>
      </w:r>
      <w:r>
        <w:t>入园</w:t>
      </w:r>
      <w:r>
        <w:rPr>
          <w:spacing w:val="-3"/>
        </w:rPr>
        <w:t>时</w:t>
      </w:r>
      <w:r>
        <w:t>出示</w:t>
      </w:r>
    </w:p>
    <w:p>
      <w:pPr>
        <w:pStyle w:val="5"/>
        <w:spacing w:line="284" w:lineRule="exact"/>
        <w:ind w:left="2161" w:right="3049"/>
        <w:jc w:val="center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397510</wp:posOffset>
                </wp:positionV>
                <wp:extent cx="2915920" cy="4464050"/>
                <wp:effectExtent l="0" t="3175" r="1905" b="0"/>
                <wp:wrapNone/>
                <wp:docPr id="2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920" cy="4464050"/>
                          <a:chOff x="6941" y="626"/>
                          <a:chExt cx="4592" cy="7030"/>
                        </a:xfrm>
                      </wpg:grpSpPr>
                      <pic:pic xmlns:pic="http://schemas.openxmlformats.org/drawingml/2006/picture">
                        <pic:nvPicPr>
                          <pic:cNvPr id="2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0" y="626"/>
                            <a:ext cx="4592" cy="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416" y="6167"/>
                            <a:ext cx="1642" cy="13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416" y="6167"/>
                            <a:ext cx="1642" cy="131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o:spt="203" style="position:absolute;left:0pt;margin-left:347pt;margin-top:31.3pt;height:351.5pt;width:229.6pt;mso-position-horizontal-relative:page;z-index:251654144;mso-width-relative:page;mso-height-relative:page;" coordorigin="6941,626" coordsize="4592,7030" o:gfxdata="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">
                <o:lock v:ext="edit" aspectratio="f"/>
                <v:shape id="Picture 72" o:spid="_x0000_s1026" o:spt="75" type="#_x0000_t75" style="position:absolute;left:6940;top:626;height:7030;width:4592;" filled="f" o:preferrelative="t" stroked="f" coordsize="21600,21600" o:gfxdata="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tND9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7" o:title=""/>
                  <o:lock v:ext="edit" aspectratio="t"/>
                </v:shape>
                <v:rect id="Rectangle 73" o:spid="_x0000_s1026" o:spt="1" style="position:absolute;left:8416;top:6167;height:1316;width:1642;" fillcolor="#F1F1F1" filled="t" stroked="f" coordsize="21600,21600" o:gfxdata="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+YL5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74" o:spid="_x0000_s1026" o:spt="1" style="position:absolute;left:8416;top:6167;height:1316;width:1642;" filled="f" stroked="t" coordsize="21600,21600" o:gfxdata="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ewVla2AAAA2wAAAA8A&#10;AAAAAAAAAQAgAAAAIgAAAGRycy9kb3ducmV2LnhtbFBLAQIUABQAAAAIAIdO4kAzLwWeOwAAADkA&#10;AAAQAAAAAAAAAAEAIAAAAAUBAABkcnMvc2hhcGV4bWwueG1sUEsFBgAAAAAGAAYAWwEAAK8DAAAA&#10;AA=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>以作查核（无法反查和修改已预约信息）</w:t>
      </w:r>
    </w:p>
    <w:p>
      <w:pPr>
        <w:spacing w:before="1"/>
        <w:rPr>
          <w:b/>
          <w:sz w:val="7"/>
        </w:rPr>
      </w:pPr>
      <w: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657860</wp:posOffset>
            </wp:positionH>
            <wp:positionV relativeFrom="paragraph">
              <wp:posOffset>107315</wp:posOffset>
            </wp:positionV>
            <wp:extent cx="2900045" cy="4443095"/>
            <wp:effectExtent l="0" t="0" r="0" b="0"/>
            <wp:wrapTopAndBottom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9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08" cy="4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2066925</wp:posOffset>
                </wp:positionV>
                <wp:extent cx="367665" cy="387350"/>
                <wp:effectExtent l="1270" t="24130" r="12065" b="17145"/>
                <wp:wrapTopAndBottom/>
                <wp:docPr id="24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387350"/>
                          <a:chOff x="5928" y="3256"/>
                          <a:chExt cx="579" cy="610"/>
                        </a:xfrm>
                      </wpg:grpSpPr>
                      <pic:pic xmlns:pic="http://schemas.openxmlformats.org/drawingml/2006/picture">
                        <pic:nvPicPr>
                          <pic:cNvPr id="2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32" y="3553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reeform 77"/>
                        <wps:cNvSpPr/>
                        <wps:spPr bwMode="auto">
                          <a:xfrm>
                            <a:off x="5937" y="3265"/>
                            <a:ext cx="560" cy="591"/>
                          </a:xfrm>
                          <a:custGeom>
                            <a:avLst/>
                            <a:gdLst>
                              <a:gd name="T0" fmla="+- 0 5938 5938"/>
                              <a:gd name="T1" fmla="*/ T0 w 560"/>
                              <a:gd name="T2" fmla="+- 0 3413 3265"/>
                              <a:gd name="T3" fmla="*/ 3413 h 591"/>
                              <a:gd name="T4" fmla="+- 0 6217 5938"/>
                              <a:gd name="T5" fmla="*/ T4 w 560"/>
                              <a:gd name="T6" fmla="+- 0 3413 3265"/>
                              <a:gd name="T7" fmla="*/ 3413 h 591"/>
                              <a:gd name="T8" fmla="+- 0 6217 5938"/>
                              <a:gd name="T9" fmla="*/ T8 w 560"/>
                              <a:gd name="T10" fmla="+- 0 3265 3265"/>
                              <a:gd name="T11" fmla="*/ 3265 h 591"/>
                              <a:gd name="T12" fmla="+- 0 6497 5938"/>
                              <a:gd name="T13" fmla="*/ T12 w 560"/>
                              <a:gd name="T14" fmla="+- 0 3561 3265"/>
                              <a:gd name="T15" fmla="*/ 3561 h 591"/>
                              <a:gd name="T16" fmla="+- 0 6217 5938"/>
                              <a:gd name="T17" fmla="*/ T16 w 560"/>
                              <a:gd name="T18" fmla="+- 0 3856 3265"/>
                              <a:gd name="T19" fmla="*/ 3856 h 591"/>
                              <a:gd name="T20" fmla="+- 0 6217 5938"/>
                              <a:gd name="T21" fmla="*/ T20 w 560"/>
                              <a:gd name="T22" fmla="+- 0 3708 3265"/>
                              <a:gd name="T23" fmla="*/ 3708 h 591"/>
                              <a:gd name="T24" fmla="+- 0 5938 5938"/>
                              <a:gd name="T25" fmla="*/ T24 w 560"/>
                              <a:gd name="T26" fmla="+- 0 3708 3265"/>
                              <a:gd name="T27" fmla="*/ 3708 h 591"/>
                              <a:gd name="T28" fmla="+- 0 5938 5938"/>
                              <a:gd name="T29" fmla="*/ T28 w 560"/>
                              <a:gd name="T30" fmla="+- 0 3413 3265"/>
                              <a:gd name="T31" fmla="*/ 341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8"/>
                                </a:moveTo>
                                <a:lnTo>
                                  <a:pt x="279" y="148"/>
                                </a:lnTo>
                                <a:lnTo>
                                  <a:pt x="279" y="0"/>
                                </a:lnTo>
                                <a:lnTo>
                                  <a:pt x="559" y="296"/>
                                </a:lnTo>
                                <a:lnTo>
                                  <a:pt x="279" y="591"/>
                                </a:lnTo>
                                <a:lnTo>
                                  <a:pt x="279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o:spt="203" style="position:absolute;left:0pt;margin-left:296.35pt;margin-top:162.75pt;height:30.5pt;width:28.95pt;mso-position-horizontal-relative:page;mso-wrap-distance-bottom:0pt;mso-wrap-distance-top:0pt;z-index:251655168;mso-width-relative:page;mso-height-relative:page;" coordorigin="5928,3256" coordsize="579,610" o:gfxdata="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">
                <o:lock v:ext="edit" aspectratio="f"/>
                <v:shape id="Picture 76" o:spid="_x0000_s1026" o:spt="75" type="#_x0000_t75" style="position:absolute;left:6132;top:3553;height:168;width:166;" filled="f" o:preferrelative="t" stroked="f" coordsize="21600,21600" o:gfxdata="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n+9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Freeform 77" o:spid="_x0000_s1026" o:spt="100" style="position:absolute;left:5937;top:3265;height:591;width:560;" filled="f" stroked="t" coordsize="560,591" o:gfxdata="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K1+vQAA&#10;ANsAAAAPAAAAAAAAAAEAIAAAACIAAABkcnMvZG93bnJldi54bWxQSwECFAAUAAAACACHTuJAMy8F&#10;njsAAAA5AAAAEAAAAAAAAAABACAAAAAMAQAAZHJzL3NoYXBleG1sLnhtbFBLBQYAAAAABgAGAFsB&#10;AAC2AwAAAAA=&#10;" path="m0,148l279,148,279,0,559,296,279,591,279,443,0,443,0,148xe">
                  <v:path o:connectlocs="0,3413;279,3413;279,3265;559,3561;279,3856;279,3708;0,3708;0,3413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8157845</wp:posOffset>
                </wp:positionH>
                <wp:positionV relativeFrom="paragraph">
                  <wp:posOffset>181610</wp:posOffset>
                </wp:positionV>
                <wp:extent cx="2917190" cy="4231005"/>
                <wp:effectExtent l="13970" t="5715" r="12065" b="11430"/>
                <wp:wrapTopAndBottom/>
                <wp:docPr id="23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42310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6F2F9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00"/>
                              </w:tabs>
                              <w:spacing w:before="80" w:line="235" w:lineRule="auto"/>
                              <w:ind w:right="230" w:hanging="360"/>
                              <w:jc w:val="both"/>
                            </w:pPr>
                            <w:r>
                              <w:rPr>
                                <w:b/>
                                <w:sz w:val="24"/>
                              </w:rPr>
                              <w:t>年卡游客可选择对应园区有库存的日期进行预约</w:t>
                            </w:r>
                            <w:r>
                              <w:t>（</w:t>
                            </w:r>
                            <w:r>
                              <w:rPr>
                                <w:spacing w:val="-1"/>
                              </w:rPr>
                              <w:t xml:space="preserve">预约页面校验年卡位数， </w:t>
                            </w:r>
                            <w:r>
                              <w:rPr>
                                <w:spacing w:val="-3"/>
                              </w:rPr>
                              <w:t>校验库存，和散客票的统一库存管理</w:t>
                            </w:r>
                            <w:r>
                              <w:t>）</w:t>
                            </w:r>
                          </w:p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00"/>
                              </w:tabs>
                              <w:spacing w:line="235" w:lineRule="auto"/>
                              <w:ind w:right="208" w:hanging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同一年卡号同一乐园只可预约同一天一个时间段（</w:t>
                            </w:r>
                            <w:r>
                              <w:t>已成功预约当天的其中一</w:t>
                            </w:r>
                            <w:r>
                              <w:rPr>
                                <w:spacing w:val="-2"/>
                              </w:rPr>
                              <w:t>个入园时间段，则无法提交同一乐园同</w:t>
                            </w:r>
                            <w:r>
                              <w:rPr>
                                <w:spacing w:val="-3"/>
                              </w:rPr>
                              <w:t>一天的其他时间段的预约</w:t>
                            </w:r>
                            <w:r>
                              <w:rPr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26" o:spt="202" type="#_x0000_t202" style="position:absolute;left:0pt;margin-left:642.35pt;margin-top:14.3pt;height:333.15pt;width:229.7pt;mso-position-horizontal-relative:page;mso-wrap-distance-bottom:0pt;mso-wrap-distance-top:0pt;z-index:251656192;mso-width-relative:page;mso-height-relative:page;" filled="f" stroked="t" coordsize="21600,21600" o:gfxdata="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up4DX2QAAAAwBAAAPAAAAAAAA&#10;AAEAIAAAACIAAABkcnMvZG93bnJldi54bWxQSwECFAAUAAAACACHTuJAPgF1EBECAAACBAAADgAA&#10;AAAAAAABACAAAAAoAQAAZHJzL2Uyb0RvYy54bWxQSwUGAAAAAAYABgBZAQAAqwUAAAAA&#10;">
                <v:fill on="f" focussize="0,0"/>
                <v:stroke weight="0.72pt" color="#6F2F9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00"/>
                        </w:tabs>
                        <w:spacing w:before="80" w:line="235" w:lineRule="auto"/>
                        <w:ind w:right="230" w:hanging="360"/>
                        <w:jc w:val="both"/>
                      </w:pPr>
                      <w:r>
                        <w:rPr>
                          <w:b/>
                          <w:sz w:val="24"/>
                        </w:rPr>
                        <w:t>年卡游客可选择对应园区有库存的日期进行预约</w:t>
                      </w:r>
                      <w:r>
                        <w:t>（</w:t>
                      </w:r>
                      <w:r>
                        <w:rPr>
                          <w:spacing w:val="-1"/>
                        </w:rPr>
                        <w:t xml:space="preserve">预约页面校验年卡位数， </w:t>
                      </w:r>
                      <w:r>
                        <w:rPr>
                          <w:spacing w:val="-3"/>
                        </w:rPr>
                        <w:t>校验库存，和散客票的统一库存管理</w:t>
                      </w:r>
                      <w:r>
                        <w:t>）</w:t>
                      </w:r>
                    </w:p>
                    <w:p>
                      <w:pPr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rPr>
                          <w:b/>
                          <w:sz w:val="15"/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00"/>
                        </w:tabs>
                        <w:spacing w:line="235" w:lineRule="auto"/>
                        <w:ind w:right="208" w:hanging="36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同一年卡号同一乐园只可预约同一天一个时间段（</w:t>
                      </w:r>
                      <w:r>
                        <w:t>已成功预约当天的其中一</w:t>
                      </w:r>
                      <w:r>
                        <w:rPr>
                          <w:spacing w:val="-2"/>
                        </w:rPr>
                        <w:t>个入园时间段，则无法提交同一乐园同</w:t>
                      </w:r>
                      <w:r>
                        <w:rPr>
                          <w:spacing w:val="-3"/>
                        </w:rPr>
                        <w:t>一天的其他时间段的预约</w:t>
                      </w:r>
                      <w:r>
                        <w:rPr>
                          <w:sz w:val="24"/>
                        </w:rPr>
                        <w:t>）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jc w:val="right"/>
        <w:rPr>
          <w:sz w:val="32"/>
        </w:rPr>
        <w:sectPr>
          <w:pgSz w:w="19200" w:h="10800" w:orient="landscape"/>
          <w:pgMar w:top="660" w:right="140" w:bottom="0" w:left="140" w:header="720" w:footer="720" w:gutter="0"/>
          <w:cols w:space="720" w:num="1"/>
        </w:sectPr>
      </w:pPr>
    </w:p>
    <w:p>
      <w:pPr>
        <w:spacing w:line="641" w:lineRule="exact"/>
        <w:ind w:left="399"/>
        <w:rPr>
          <w:sz w:val="36"/>
        </w:rPr>
      </w:pP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8639175</wp:posOffset>
                </wp:positionH>
                <wp:positionV relativeFrom="paragraph">
                  <wp:posOffset>662940</wp:posOffset>
                </wp:positionV>
                <wp:extent cx="843280" cy="441960"/>
                <wp:effectExtent l="9525" t="5715" r="4445" b="0"/>
                <wp:wrapNone/>
                <wp:docPr id="20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441960"/>
                          <a:chOff x="13606" y="1044"/>
                          <a:chExt cx="1328" cy="696"/>
                        </a:xfrm>
                      </wpg:grpSpPr>
                      <wps:wsp>
                        <wps:cNvPr id="21" name="Freeform 80"/>
                        <wps:cNvSpPr/>
                        <wps:spPr bwMode="auto">
                          <a:xfrm>
                            <a:off x="13621" y="1059"/>
                            <a:ext cx="1296" cy="665"/>
                          </a:xfrm>
                          <a:custGeom>
                            <a:avLst/>
                            <a:gdLst>
                              <a:gd name="T0" fmla="+- 0 13621 13621"/>
                              <a:gd name="T1" fmla="*/ T0 w 1296"/>
                              <a:gd name="T2" fmla="+- 0 1158 1060"/>
                              <a:gd name="T3" fmla="*/ 1158 h 665"/>
                              <a:gd name="T4" fmla="+- 0 13629 13621"/>
                              <a:gd name="T5" fmla="*/ T4 w 1296"/>
                              <a:gd name="T6" fmla="+- 0 1120 1060"/>
                              <a:gd name="T7" fmla="*/ 1120 h 665"/>
                              <a:gd name="T8" fmla="+- 0 13650 13621"/>
                              <a:gd name="T9" fmla="*/ T8 w 1296"/>
                              <a:gd name="T10" fmla="+- 0 1088 1060"/>
                              <a:gd name="T11" fmla="*/ 1088 h 665"/>
                              <a:gd name="T12" fmla="+- 0 13681 13621"/>
                              <a:gd name="T13" fmla="*/ T12 w 1296"/>
                              <a:gd name="T14" fmla="+- 0 1067 1060"/>
                              <a:gd name="T15" fmla="*/ 1067 h 665"/>
                              <a:gd name="T16" fmla="+- 0 13720 13621"/>
                              <a:gd name="T17" fmla="*/ T16 w 1296"/>
                              <a:gd name="T18" fmla="+- 0 1060 1060"/>
                              <a:gd name="T19" fmla="*/ 1060 h 665"/>
                              <a:gd name="T20" fmla="+- 0 13837 13621"/>
                              <a:gd name="T21" fmla="*/ T20 w 1296"/>
                              <a:gd name="T22" fmla="+- 0 1060 1060"/>
                              <a:gd name="T23" fmla="*/ 1060 h 665"/>
                              <a:gd name="T24" fmla="+- 0 14161 13621"/>
                              <a:gd name="T25" fmla="*/ T24 w 1296"/>
                              <a:gd name="T26" fmla="+- 0 1060 1060"/>
                              <a:gd name="T27" fmla="*/ 1060 h 665"/>
                              <a:gd name="T28" fmla="+- 0 14819 13621"/>
                              <a:gd name="T29" fmla="*/ T28 w 1296"/>
                              <a:gd name="T30" fmla="+- 0 1060 1060"/>
                              <a:gd name="T31" fmla="*/ 1060 h 665"/>
                              <a:gd name="T32" fmla="+- 0 14857 13621"/>
                              <a:gd name="T33" fmla="*/ T32 w 1296"/>
                              <a:gd name="T34" fmla="+- 0 1067 1060"/>
                              <a:gd name="T35" fmla="*/ 1067 h 665"/>
                              <a:gd name="T36" fmla="+- 0 14888 13621"/>
                              <a:gd name="T37" fmla="*/ T36 w 1296"/>
                              <a:gd name="T38" fmla="+- 0 1088 1060"/>
                              <a:gd name="T39" fmla="*/ 1088 h 665"/>
                              <a:gd name="T40" fmla="+- 0 14909 13621"/>
                              <a:gd name="T41" fmla="*/ T40 w 1296"/>
                              <a:gd name="T42" fmla="+- 0 1120 1060"/>
                              <a:gd name="T43" fmla="*/ 1120 h 665"/>
                              <a:gd name="T44" fmla="+- 0 14917 13621"/>
                              <a:gd name="T45" fmla="*/ T44 w 1296"/>
                              <a:gd name="T46" fmla="+- 0 1158 1060"/>
                              <a:gd name="T47" fmla="*/ 1158 h 665"/>
                              <a:gd name="T48" fmla="+- 0 14917 13621"/>
                              <a:gd name="T49" fmla="*/ T48 w 1296"/>
                              <a:gd name="T50" fmla="+- 0 1404 1060"/>
                              <a:gd name="T51" fmla="*/ 1404 h 665"/>
                              <a:gd name="T52" fmla="+- 0 14917 13621"/>
                              <a:gd name="T53" fmla="*/ T52 w 1296"/>
                              <a:gd name="T54" fmla="+- 0 1552 1060"/>
                              <a:gd name="T55" fmla="*/ 1552 h 665"/>
                              <a:gd name="T56" fmla="+- 0 14909 13621"/>
                              <a:gd name="T57" fmla="*/ T56 w 1296"/>
                              <a:gd name="T58" fmla="+- 0 1590 1060"/>
                              <a:gd name="T59" fmla="*/ 1590 h 665"/>
                              <a:gd name="T60" fmla="+- 0 14888 13621"/>
                              <a:gd name="T61" fmla="*/ T60 w 1296"/>
                              <a:gd name="T62" fmla="+- 0 1621 1060"/>
                              <a:gd name="T63" fmla="*/ 1621 h 665"/>
                              <a:gd name="T64" fmla="+- 0 14857 13621"/>
                              <a:gd name="T65" fmla="*/ T64 w 1296"/>
                              <a:gd name="T66" fmla="+- 0 1642 1060"/>
                              <a:gd name="T67" fmla="*/ 1642 h 665"/>
                              <a:gd name="T68" fmla="+- 0 14819 13621"/>
                              <a:gd name="T69" fmla="*/ T68 w 1296"/>
                              <a:gd name="T70" fmla="+- 0 1650 1060"/>
                              <a:gd name="T71" fmla="*/ 1650 h 665"/>
                              <a:gd name="T72" fmla="+- 0 14161 13621"/>
                              <a:gd name="T73" fmla="*/ T72 w 1296"/>
                              <a:gd name="T74" fmla="+- 0 1650 1060"/>
                              <a:gd name="T75" fmla="*/ 1650 h 665"/>
                              <a:gd name="T76" fmla="+- 0 13999 13621"/>
                              <a:gd name="T77" fmla="*/ T76 w 1296"/>
                              <a:gd name="T78" fmla="+- 0 1724 1060"/>
                              <a:gd name="T79" fmla="*/ 1724 h 665"/>
                              <a:gd name="T80" fmla="+- 0 13837 13621"/>
                              <a:gd name="T81" fmla="*/ T80 w 1296"/>
                              <a:gd name="T82" fmla="+- 0 1650 1060"/>
                              <a:gd name="T83" fmla="*/ 1650 h 665"/>
                              <a:gd name="T84" fmla="+- 0 13720 13621"/>
                              <a:gd name="T85" fmla="*/ T84 w 1296"/>
                              <a:gd name="T86" fmla="+- 0 1650 1060"/>
                              <a:gd name="T87" fmla="*/ 1650 h 665"/>
                              <a:gd name="T88" fmla="+- 0 13681 13621"/>
                              <a:gd name="T89" fmla="*/ T88 w 1296"/>
                              <a:gd name="T90" fmla="+- 0 1642 1060"/>
                              <a:gd name="T91" fmla="*/ 1642 h 665"/>
                              <a:gd name="T92" fmla="+- 0 13650 13621"/>
                              <a:gd name="T93" fmla="*/ T92 w 1296"/>
                              <a:gd name="T94" fmla="+- 0 1621 1060"/>
                              <a:gd name="T95" fmla="*/ 1621 h 665"/>
                              <a:gd name="T96" fmla="+- 0 13629 13621"/>
                              <a:gd name="T97" fmla="*/ T96 w 1296"/>
                              <a:gd name="T98" fmla="+- 0 1590 1060"/>
                              <a:gd name="T99" fmla="*/ 1590 h 665"/>
                              <a:gd name="T100" fmla="+- 0 13621 13621"/>
                              <a:gd name="T101" fmla="*/ T100 w 1296"/>
                              <a:gd name="T102" fmla="+- 0 1552 1060"/>
                              <a:gd name="T103" fmla="*/ 1552 h 665"/>
                              <a:gd name="T104" fmla="+- 0 13621 13621"/>
                              <a:gd name="T105" fmla="*/ T104 w 1296"/>
                              <a:gd name="T106" fmla="+- 0 1404 1060"/>
                              <a:gd name="T107" fmla="*/ 1404 h 665"/>
                              <a:gd name="T108" fmla="+- 0 13621 13621"/>
                              <a:gd name="T109" fmla="*/ T108 w 1296"/>
                              <a:gd name="T110" fmla="+- 0 1158 1060"/>
                              <a:gd name="T111" fmla="*/ 1158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96" h="665">
                                <a:moveTo>
                                  <a:pt x="0" y="98"/>
                                </a:moveTo>
                                <a:lnTo>
                                  <a:pt x="8" y="60"/>
                                </a:lnTo>
                                <a:lnTo>
                                  <a:pt x="29" y="28"/>
                                </a:lnTo>
                                <a:lnTo>
                                  <a:pt x="60" y="7"/>
                                </a:lnTo>
                                <a:lnTo>
                                  <a:pt x="99" y="0"/>
                                </a:lnTo>
                                <a:lnTo>
                                  <a:pt x="216" y="0"/>
                                </a:lnTo>
                                <a:lnTo>
                                  <a:pt x="540" y="0"/>
                                </a:lnTo>
                                <a:lnTo>
                                  <a:pt x="1198" y="0"/>
                                </a:lnTo>
                                <a:lnTo>
                                  <a:pt x="1236" y="7"/>
                                </a:lnTo>
                                <a:lnTo>
                                  <a:pt x="1267" y="28"/>
                                </a:lnTo>
                                <a:lnTo>
                                  <a:pt x="1288" y="60"/>
                                </a:lnTo>
                                <a:lnTo>
                                  <a:pt x="1296" y="98"/>
                                </a:lnTo>
                                <a:lnTo>
                                  <a:pt x="1296" y="344"/>
                                </a:lnTo>
                                <a:lnTo>
                                  <a:pt x="1296" y="492"/>
                                </a:lnTo>
                                <a:lnTo>
                                  <a:pt x="1288" y="530"/>
                                </a:lnTo>
                                <a:lnTo>
                                  <a:pt x="1267" y="561"/>
                                </a:lnTo>
                                <a:lnTo>
                                  <a:pt x="1236" y="582"/>
                                </a:lnTo>
                                <a:lnTo>
                                  <a:pt x="1198" y="590"/>
                                </a:lnTo>
                                <a:lnTo>
                                  <a:pt x="540" y="590"/>
                                </a:lnTo>
                                <a:lnTo>
                                  <a:pt x="378" y="664"/>
                                </a:lnTo>
                                <a:lnTo>
                                  <a:pt x="216" y="590"/>
                                </a:lnTo>
                                <a:lnTo>
                                  <a:pt x="99" y="590"/>
                                </a:lnTo>
                                <a:lnTo>
                                  <a:pt x="60" y="582"/>
                                </a:lnTo>
                                <a:lnTo>
                                  <a:pt x="29" y="561"/>
                                </a:lnTo>
                                <a:lnTo>
                                  <a:pt x="8" y="530"/>
                                </a:lnTo>
                                <a:lnTo>
                                  <a:pt x="0" y="492"/>
                                </a:lnTo>
                                <a:lnTo>
                                  <a:pt x="0" y="344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2E5496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5" y="1044"/>
                            <a:ext cx="132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44"/>
                                <w:rPr>
                                  <w:rFonts w:ascii="等线" w:eastAsia="等线"/>
                                  <w:sz w:val="32"/>
                                </w:rPr>
                              </w:pPr>
                              <w:r>
                                <w:rPr>
                                  <w:rFonts w:hint="eastAsia" w:ascii="等线" w:eastAsia="等线"/>
                                  <w:color w:val="2D75B6"/>
                                  <w:sz w:val="32"/>
                                </w:rPr>
                                <w:t>修改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o:spt="203" style="position:absolute;left:0pt;margin-left:680.25pt;margin-top:52.2pt;height:34.8pt;width:66.4pt;mso-position-horizontal-relative:page;z-index:251657216;mso-width-relative:page;mso-height-relative:page;" coordorigin="13606,1044" coordsize="1328,696" o:gfxdata="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">
                <o:lock v:ext="edit" aspectratio="f"/>
                <v:shape id="Freeform 80" o:spid="_x0000_s1026" o:spt="100" style="position:absolute;left:13621;top:1059;height:665;width:1296;" filled="f" stroked="t" coordsize="1296,665" o:gfxdata="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GlAirgAAADbAAAA&#10;DwAAAAAAAAABACAAAAAiAAAAZHJzL2Rvd25yZXYueG1sUEsBAhQAFAAAAAgAh07iQDMvBZ47AAAA&#10;OQAAABAAAAAAAAAAAQAgAAAABwEAAGRycy9zaGFwZXhtbC54bWxQSwUGAAAAAAYABgBbAQAAsQMA&#10;AAAA&#10;" path="m0,98l8,60,29,28,60,7,99,0,216,0,540,0,1198,0,1236,7,1267,28,1288,60,1296,98,1296,344,1296,492,1288,530,1267,561,1236,582,1198,590,540,590,378,664,216,590,99,590,60,582,29,561,8,530,0,492,0,344,0,98xe">
                  <v:path o:connectlocs="0,1158;8,1120;29,1088;60,1067;99,1060;216,1060;540,1060;1198,1060;1236,1067;1267,1088;1288,1120;1296,1158;1296,1404;1296,1552;1288,1590;1267,1621;1236,1642;1198,1650;540,1650;378,1724;216,1650;99,1650;60,1642;29,1621;8,1590;0,1552;0,1404;0,1158" o:connectangles="0,0,0,0,0,0,0,0,0,0,0,0,0,0,0,0,0,0,0,0,0,0,0,0,0,0,0,0"/>
                  <v:fill on="f" focussize="0,0"/>
                  <v:stroke weight="1.56pt" color="#2E5496" joinstyle="round"/>
                  <v:imagedata o:title=""/>
                  <o:lock v:ext="edit" aspectratio="f"/>
                </v:shape>
                <v:shape id="Text Box 81" o:spid="_x0000_s1026" o:spt="202" type="#_x0000_t202" style="position:absolute;left:13605;top:1044;height:696;width:1328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1"/>
                          <w:ind w:left="344"/>
                          <w:rPr>
                            <w:rFonts w:ascii="等线" w:eastAsia="等线"/>
                            <w:sz w:val="32"/>
                          </w:rPr>
                        </w:pPr>
                        <w:r>
                          <w:rPr>
                            <w:rFonts w:hint="eastAsia" w:ascii="等线" w:eastAsia="等线"/>
                            <w:color w:val="2D75B6"/>
                            <w:sz w:val="32"/>
                          </w:rPr>
                          <w:t>修改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6"/>
        </w:rPr>
        <w:t>客户端预约-修改页面操作展示</w:t>
      </w:r>
    </w:p>
    <w:p>
      <w:pPr>
        <w:rPr>
          <w:sz w:val="20"/>
        </w:rPr>
      </w:pPr>
    </w:p>
    <w:p>
      <w:pPr>
        <w:spacing w:before="12"/>
        <w:rPr>
          <w:sz w:val="21"/>
        </w:rPr>
      </w:pPr>
    </w:p>
    <w:p>
      <w:pPr>
        <w:rPr>
          <w:sz w:val="21"/>
        </w:rPr>
        <w:sectPr>
          <w:pgSz w:w="19200" w:h="10800" w:orient="landscape"/>
          <w:pgMar w:top="540" w:right="140" w:bottom="0" w:left="140" w:header="720" w:footer="720" w:gutter="0"/>
          <w:cols w:space="720" w:num="1"/>
        </w:sectPr>
      </w:pPr>
    </w:p>
    <w:p>
      <w:pPr>
        <w:pStyle w:val="5"/>
        <w:spacing w:before="82"/>
        <w:ind w:left="1278"/>
      </w:pPr>
      <w:r>
        <w:t>步骤一：选择修改预约信息进行编辑</w:t>
      </w:r>
    </w:p>
    <w:p>
      <w:pPr>
        <w:pStyle w:val="5"/>
        <w:spacing w:before="145" w:line="156" w:lineRule="auto"/>
        <w:ind w:left="1320" w:right="126"/>
      </w:pPr>
      <w:r>
        <w:rPr>
          <w:b w:val="0"/>
        </w:rPr>
        <w:br w:type="column"/>
      </w:r>
      <w:r>
        <w:t>步骤二：选择修改入园客人信息【预约时间无法更改】</w:t>
      </w:r>
    </w:p>
    <w:p>
      <w:pPr>
        <w:spacing w:before="11" w:after="39"/>
        <w:rPr>
          <w:b/>
          <w:sz w:val="6"/>
        </w:rPr>
      </w:pPr>
    </w:p>
    <w:p>
      <w:pPr>
        <w:ind w:left="466"/>
        <w:rPr>
          <w:sz w:val="20"/>
        </w:rPr>
      </w:pPr>
      <w:r>
        <w:rPr>
          <w:position w:val="398"/>
          <w:sz w:val="20"/>
        </w:rPr>
        <mc:AlternateContent>
          <mc:Choice Requires="wpg">
            <w:drawing>
              <wp:inline distT="0" distB="0" distL="0" distR="0">
                <wp:extent cx="367665" cy="387350"/>
                <wp:effectExtent l="5080" t="19050" r="8255" b="22225"/>
                <wp:docPr id="17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387350"/>
                          <a:chOff x="0" y="0"/>
                          <a:chExt cx="579" cy="610"/>
                        </a:xfrm>
                      </wpg:grpSpPr>
                      <pic:pic xmlns:pic="http://schemas.openxmlformats.org/drawingml/2006/picture">
                        <pic:nvPicPr>
                          <pic:cNvPr id="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4" y="297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Freeform 84"/>
                        <wps:cNvSpPr/>
                        <wps:spPr bwMode="auto">
                          <a:xfrm>
                            <a:off x="9" y="9"/>
                            <a:ext cx="560" cy="59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60"/>
                              <a:gd name="T2" fmla="+- 0 157 10"/>
                              <a:gd name="T3" fmla="*/ 157 h 591"/>
                              <a:gd name="T4" fmla="+- 0 289 10"/>
                              <a:gd name="T5" fmla="*/ T4 w 560"/>
                              <a:gd name="T6" fmla="+- 0 157 10"/>
                              <a:gd name="T7" fmla="*/ 157 h 591"/>
                              <a:gd name="T8" fmla="+- 0 289 10"/>
                              <a:gd name="T9" fmla="*/ T8 w 560"/>
                              <a:gd name="T10" fmla="+- 0 10 10"/>
                              <a:gd name="T11" fmla="*/ 10 h 591"/>
                              <a:gd name="T12" fmla="+- 0 569 10"/>
                              <a:gd name="T13" fmla="*/ T12 w 560"/>
                              <a:gd name="T14" fmla="+- 0 305 10"/>
                              <a:gd name="T15" fmla="*/ 305 h 591"/>
                              <a:gd name="T16" fmla="+- 0 289 10"/>
                              <a:gd name="T17" fmla="*/ T16 w 560"/>
                              <a:gd name="T18" fmla="+- 0 600 10"/>
                              <a:gd name="T19" fmla="*/ 600 h 591"/>
                              <a:gd name="T20" fmla="+- 0 289 10"/>
                              <a:gd name="T21" fmla="*/ T20 w 560"/>
                              <a:gd name="T22" fmla="+- 0 452 10"/>
                              <a:gd name="T23" fmla="*/ 452 h 591"/>
                              <a:gd name="T24" fmla="+- 0 10 10"/>
                              <a:gd name="T25" fmla="*/ T24 w 560"/>
                              <a:gd name="T26" fmla="+- 0 452 10"/>
                              <a:gd name="T27" fmla="*/ 452 h 591"/>
                              <a:gd name="T28" fmla="+- 0 10 10"/>
                              <a:gd name="T29" fmla="*/ T28 w 560"/>
                              <a:gd name="T30" fmla="+- 0 157 10"/>
                              <a:gd name="T31" fmla="*/ 157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7"/>
                                </a:moveTo>
                                <a:lnTo>
                                  <a:pt x="279" y="147"/>
                                </a:lnTo>
                                <a:lnTo>
                                  <a:pt x="279" y="0"/>
                                </a:lnTo>
                                <a:lnTo>
                                  <a:pt x="559" y="295"/>
                                </a:lnTo>
                                <a:lnTo>
                                  <a:pt x="279" y="590"/>
                                </a:lnTo>
                                <a:lnTo>
                                  <a:pt x="279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26" o:spt="203" style="height:30.5pt;width:28.95pt;" coordsize="579,610" o:gfxdata="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">
                <o:lock v:ext="edit" aspectratio="f"/>
                <v:shape id="Picture 83" o:spid="_x0000_s1026" o:spt="75" type="#_x0000_t75" style="position:absolute;left:204;top:297;height:168;width:166;" filled="f" o:preferrelative="t" stroked="f" coordsize="21600,21600" o:gfxdata="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Sb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Freeform 84" o:spid="_x0000_s1026" o:spt="100" style="position:absolute;left:9;top:9;height:591;width:560;" filled="f" stroked="t" coordsize="560,591" o:gfxdata="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T87G8AAAA&#10;2wAAAA8AAAAAAAAAAQAgAAAAIgAAAGRycy9kb3ducmV2LnhtbFBLAQIUABQAAAAIAIdO4kAzLwWe&#10;OwAAADkAAAAQAAAAAAAAAAEAIAAAAAsBAABkcnMvc2hhcGV4bWwueG1sUEsFBgAAAAAGAAYAWwEA&#10;ALUDAAAAAA==&#10;" path="m0,147l279,147,279,0,559,295,279,590,279,442,0,442,0,147xe">
                  <v:path o:connectlocs="0,157;279,157;279,10;559,305;279,600;279,452;0,452;0,157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55"/>
          <w:position w:val="398"/>
          <w:sz w:val="20"/>
        </w:rPr>
        <w:t xml:space="preserve"> </w:t>
      </w:r>
      <w:r>
        <w:rPr>
          <w:spacing w:val="55"/>
          <w:sz w:val="20"/>
        </w:rPr>
        <w:drawing>
          <wp:inline distT="0" distB="0" distL="0" distR="0">
            <wp:extent cx="2533015" cy="4765675"/>
            <wp:effectExtent l="0" t="0" r="0" b="0"/>
            <wp:docPr id="1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18" cy="47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/>
        <w:rPr>
          <w:b/>
          <w:sz w:val="14"/>
        </w:rPr>
      </w:pPr>
      <w:r>
        <w:br w:type="column"/>
      </w:r>
    </w:p>
    <w:p>
      <w:pPr>
        <w:pStyle w:val="5"/>
        <w:ind w:left="1278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335915</wp:posOffset>
                </wp:positionV>
                <wp:extent cx="2519680" cy="4768850"/>
                <wp:effectExtent l="3810" t="0" r="635" b="5715"/>
                <wp:wrapNone/>
                <wp:docPr id="1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4768850"/>
                          <a:chOff x="1402" y="530"/>
                          <a:chExt cx="3968" cy="7510"/>
                        </a:xfrm>
                      </wpg:grpSpPr>
                      <pic:pic xmlns:pic="http://schemas.openxmlformats.org/drawingml/2006/picture">
                        <pic:nvPicPr>
                          <pic:cNvPr id="1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1" y="529"/>
                            <a:ext cx="3968" cy="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457" y="6409"/>
                            <a:ext cx="1815" cy="116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57" y="6409"/>
                            <a:ext cx="1815" cy="116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26" o:spt="203" style="position:absolute;left:0pt;margin-left:70.05pt;margin-top:26.45pt;height:375.5pt;width:198.4pt;mso-position-horizontal-relative:page;z-index:251658240;mso-width-relative:page;mso-height-relative:page;" coordorigin="1402,530" coordsize="3968,7510" o:gfxdata="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">
                <o:lock v:ext="edit" aspectratio="f"/>
                <v:shape id="Picture 86" o:spid="_x0000_s1026" o:spt="75" type="#_x0000_t75" style="position:absolute;left:1401;top:529;height:7510;width:3968;" filled="f" o:preferrelative="t" stroked="f" coordsize="21600,21600" o:gfxdata="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Sfgn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0" o:title=""/>
                  <o:lock v:ext="edit" aspectratio="t"/>
                </v:shape>
                <v:rect id="Rectangle 87" o:spid="_x0000_s1026" o:spt="1" style="position:absolute;left:2457;top:6409;height:1164;width:1815;" fillcolor="#F1F1F1" filled="t" stroked="f" coordsize="21600,21600" o:gfxdata="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Lbsa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88" o:spid="_x0000_s1026" o:spt="1" style="position:absolute;left:2457;top:6409;height:1164;width:1815;" filled="f" stroked="t" coordsize="21600,21600" o:gfxdata="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8oDfZ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96pt" color="#F1F1F1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>步骤三：修改成功</w:t>
      </w:r>
    </w:p>
    <w:p>
      <w:pPr>
        <w:rPr>
          <w:b/>
          <w:sz w:val="20"/>
        </w:rPr>
      </w:pPr>
      <w:r>
        <w:br w:type="column"/>
      </w:r>
    </w:p>
    <w:p>
      <w:pPr>
        <w:spacing w:before="5"/>
        <w:rPr>
          <w:b/>
          <w:sz w:val="20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9768840</wp:posOffset>
                </wp:positionH>
                <wp:positionV relativeFrom="paragraph">
                  <wp:posOffset>266700</wp:posOffset>
                </wp:positionV>
                <wp:extent cx="2097405" cy="3868420"/>
                <wp:effectExtent l="5715" t="12065" r="11430" b="5715"/>
                <wp:wrapTopAndBottom/>
                <wp:docPr id="8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38684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6F2F9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0"/>
                              </w:tabs>
                              <w:spacing w:before="81" w:line="194" w:lineRule="auto"/>
                              <w:ind w:right="14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游客可对预约人姓名、手机号码、证件类型及证件号码进行修改（合计仅限修改一次）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0"/>
                              </w:tabs>
                              <w:spacing w:before="19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游客不可修改时间段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26" o:spt="202" type="#_x0000_t202" style="position:absolute;left:0pt;margin-left:769.2pt;margin-top:21pt;height:304.6pt;width:165.15pt;mso-position-horizontal-relative:page;mso-wrap-distance-bottom:0pt;mso-wrap-distance-top:0pt;z-index:251658240;mso-width-relative:page;mso-height-relative:page;" filled="f" stroked="t" coordsize="21600,21600" o:gfxdata="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MTdymdkAAAAMAQAADwAAAAAAAAAB&#10;ACAAAAAiAAAAZHJzL2Rvd25yZXYueG1sUEsBAhQAFAAAAAgAh07iQL/E54kPAgAAAQQAAA4AAAAA&#10;AAAAAQAgAAAAKAEAAGRycy9lMm9Eb2MueG1sUEsFBgAAAAAGAAYAWQEAAKkFAAAAAA==&#10;">
                <v:fill on="f" focussize="0,0"/>
                <v:stroke weight="0.72pt" color="#6F2F9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0"/>
                        </w:tabs>
                        <w:spacing w:before="81" w:line="194" w:lineRule="auto"/>
                        <w:ind w:right="146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游客可对预约人姓名、手机号码、证件类型及证件号码进行修改（合计仅限修改一次）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00"/>
                        </w:tabs>
                        <w:spacing w:before="19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游客不可修改时间段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rPr>
          <w:b/>
          <w:sz w:val="42"/>
        </w:rPr>
      </w:pPr>
    </w:p>
    <w:p>
      <w:pPr>
        <w:spacing w:before="13"/>
        <w:rPr>
          <w:b/>
          <w:sz w:val="31"/>
        </w:rPr>
      </w:pPr>
    </w:p>
    <w:p>
      <w:pPr>
        <w:spacing w:line="574" w:lineRule="exact"/>
        <w:ind w:left="439"/>
        <w:rPr>
          <w:rFonts w:hint="eastAsia"/>
          <w:sz w:val="32"/>
        </w:rPr>
        <w:sectPr>
          <w:type w:val="continuous"/>
          <w:pgSz w:w="19200" w:h="10800" w:orient="landscape"/>
          <w:pgMar w:top="1000" w:right="140" w:bottom="0" w:left="140" w:header="720" w:footer="720" w:gutter="0"/>
          <w:cols w:equalWidth="0" w:num="4">
            <w:col w:w="4807" w:space="40"/>
            <w:col w:w="5199" w:space="104"/>
            <w:col w:w="3045" w:space="40"/>
            <w:col w:w="5685"/>
          </w:cols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6562090</wp:posOffset>
                </wp:positionH>
                <wp:positionV relativeFrom="paragraph">
                  <wp:posOffset>-4737735</wp:posOffset>
                </wp:positionV>
                <wp:extent cx="2909570" cy="4800600"/>
                <wp:effectExtent l="8890" t="1905" r="5715" b="0"/>
                <wp:wrapNone/>
                <wp:docPr id="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70" cy="4800600"/>
                          <a:chOff x="10334" y="-7461"/>
                          <a:chExt cx="4582" cy="7560"/>
                        </a:xfrm>
                      </wpg:grpSpPr>
                      <pic:pic xmlns:pic="http://schemas.openxmlformats.org/drawingml/2006/picture">
                        <pic:nvPicPr>
                          <pic:cNvPr id="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38" y="-4231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Freeform 92"/>
                        <wps:cNvSpPr/>
                        <wps:spPr bwMode="auto">
                          <a:xfrm>
                            <a:off x="10344" y="-4519"/>
                            <a:ext cx="560" cy="591"/>
                          </a:xfrm>
                          <a:custGeom>
                            <a:avLst/>
                            <a:gdLst>
                              <a:gd name="T0" fmla="+- 0 10344 10344"/>
                              <a:gd name="T1" fmla="*/ T0 w 560"/>
                              <a:gd name="T2" fmla="+- 0 -4371 -4519"/>
                              <a:gd name="T3" fmla="*/ -4371 h 591"/>
                              <a:gd name="T4" fmla="+- 0 10624 10344"/>
                              <a:gd name="T5" fmla="*/ T4 w 560"/>
                              <a:gd name="T6" fmla="+- 0 -4371 -4519"/>
                              <a:gd name="T7" fmla="*/ -4371 h 591"/>
                              <a:gd name="T8" fmla="+- 0 10624 10344"/>
                              <a:gd name="T9" fmla="*/ T8 w 560"/>
                              <a:gd name="T10" fmla="+- 0 -4519 -4519"/>
                              <a:gd name="T11" fmla="*/ -4519 h 591"/>
                              <a:gd name="T12" fmla="+- 0 10903 10344"/>
                              <a:gd name="T13" fmla="*/ T12 w 560"/>
                              <a:gd name="T14" fmla="+- 0 -4224 -4519"/>
                              <a:gd name="T15" fmla="*/ -4224 h 591"/>
                              <a:gd name="T16" fmla="+- 0 10624 10344"/>
                              <a:gd name="T17" fmla="*/ T16 w 560"/>
                              <a:gd name="T18" fmla="+- 0 -3928 -4519"/>
                              <a:gd name="T19" fmla="*/ -3928 h 591"/>
                              <a:gd name="T20" fmla="+- 0 10624 10344"/>
                              <a:gd name="T21" fmla="*/ T20 w 560"/>
                              <a:gd name="T22" fmla="+- 0 -4076 -4519"/>
                              <a:gd name="T23" fmla="*/ -4076 h 591"/>
                              <a:gd name="T24" fmla="+- 0 10344 10344"/>
                              <a:gd name="T25" fmla="*/ T24 w 560"/>
                              <a:gd name="T26" fmla="+- 0 -4076 -4519"/>
                              <a:gd name="T27" fmla="*/ -4076 h 591"/>
                              <a:gd name="T28" fmla="+- 0 10344 10344"/>
                              <a:gd name="T29" fmla="*/ T28 w 560"/>
                              <a:gd name="T30" fmla="+- 0 -4371 -4519"/>
                              <a:gd name="T31" fmla="*/ -4371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0" h="591">
                                <a:moveTo>
                                  <a:pt x="0" y="148"/>
                                </a:moveTo>
                                <a:lnTo>
                                  <a:pt x="280" y="148"/>
                                </a:lnTo>
                                <a:lnTo>
                                  <a:pt x="280" y="0"/>
                                </a:lnTo>
                                <a:lnTo>
                                  <a:pt x="559" y="295"/>
                                </a:lnTo>
                                <a:lnTo>
                                  <a:pt x="280" y="591"/>
                                </a:lnTo>
                                <a:lnTo>
                                  <a:pt x="280" y="443"/>
                                </a:lnTo>
                                <a:lnTo>
                                  <a:pt x="0" y="443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6F2F9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46" y="-7462"/>
                            <a:ext cx="3970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0" o:spid="_x0000_s1026" o:spt="203" style="position:absolute;left:0pt;margin-left:516.7pt;margin-top:-373.05pt;height:378pt;width:229.1pt;mso-position-horizontal-relative:page;z-index:-251654144;mso-width-relative:page;mso-height-relative:page;" coordorigin="10334,-7461" coordsize="4582,7560" o:gfxdata="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">
                <o:lock v:ext="edit" aspectratio="f"/>
                <v:shape id="Picture 91" o:spid="_x0000_s1026" o:spt="75" type="#_x0000_t75" style="position:absolute;left:10538;top:-4231;height:168;width:166;" filled="f" o:preferrelative="t" stroked="f" coordsize="21600,21600" o:gfxdata="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TNr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Freeform 92" o:spid="_x0000_s1026" o:spt="100" style="position:absolute;left:10344;top:-4519;height:591;width:560;" filled="f" stroked="t" coordsize="560,591" o:gfxdata="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I4KLsAAADa&#10;AAAADwAAAAAAAAABACAAAAAiAAAAZHJzL2Rvd25yZXYueG1sUEsBAhQAFAAAAAgAh07iQDMvBZ47&#10;AAAAOQAAABAAAAAAAAAAAQAgAAAACgEAAGRycy9zaGFwZXhtbC54bWxQSwUGAAAAAAYABgBbAQAA&#10;tAMAAAAA&#10;" path="m0,148l280,148,280,0,559,295,280,591,280,443,0,443,0,148xe">
                  <v:path o:connectlocs="0,-4371;280,-4371;280,-4519;559,-4224;280,-3928;280,-4076;0,-4076;0,-4371" o:connectangles="0,0,0,0,0,0,0,0"/>
                  <v:fill on="f" focussize="0,0"/>
                  <v:stroke weight="0.96pt" color="#6F2F9F" joinstyle="round"/>
                  <v:imagedata o:title=""/>
                  <o:lock v:ext="edit" aspectratio="f"/>
                </v:shape>
                <v:shape id="Picture 93" o:spid="_x0000_s1026" o:spt="75" type="#_x0000_t75" style="position:absolute;left:10946;top:-7462;height:7560;width:3970;" filled="f" o:preferrelative="t" stroked="f" coordsize="21600,21600" o:gfxdata="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oDrG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  <w:lang w:eastAsia="zh-CN"/>
        </w:rPr>
        <w:br w:type="textWrapping"/>
      </w:r>
      <w:r>
        <w:rPr>
          <w:rFonts w:hint="eastAsia"/>
          <w:b/>
          <w:bCs/>
          <w:sz w:val="32"/>
          <w:szCs w:val="32"/>
          <w:lang w:eastAsia="zh-CN"/>
        </w:rPr>
        <w:br w:type="textWrapping"/>
      </w:r>
      <w:r>
        <w:rPr>
          <w:rFonts w:hint="eastAsia"/>
          <w:b/>
          <w:bCs/>
          <w:sz w:val="32"/>
          <w:szCs w:val="32"/>
          <w:lang w:eastAsia="zh-CN"/>
        </w:rPr>
        <w:t>防疫须知</w:t>
      </w:r>
      <w:r>
        <w:rPr>
          <w:rFonts w:hint="eastAsia"/>
        </w:rPr>
        <w:br w:type="textWrapping"/>
      </w:r>
      <w:r>
        <w:rPr>
          <w:rFonts w:hint="eastAsia"/>
          <w:lang w:val="en-US" w:eastAsia="zh-CN"/>
        </w:rPr>
        <w:t xml:space="preserve">                                  </w:t>
      </w:r>
      <w:r>
        <w:rPr>
          <w:rFonts w:hint="eastAsia"/>
        </w:rPr>
        <w:t>1、游客进入园区前，须在入口处接受体温测量筛检、有效身份证明文件核对、“健康码”（包括粤康码、穗康码等）核验，敬请提前准备好有效身份证明文件（包括身份证/港澳居民来往内地</w:t>
      </w:r>
      <w:r>
        <w:rPr>
          <w:rFonts w:hint="eastAsia"/>
          <w:lang w:eastAsia="zh-CN"/>
        </w:rPr>
        <w:t>通</w:t>
      </w:r>
      <w:r>
        <w:rPr>
          <w:rFonts w:hint="eastAsia"/>
        </w:rPr>
        <w:t>行证/台湾居民来往大陆通行证/居留许可证/护照等）和“健康码”。</w:t>
      </w:r>
    </w:p>
    <w:p>
      <w:pPr>
        <w:rPr>
          <w:rFonts w:hint="eastAsia"/>
        </w:rPr>
      </w:pPr>
    </w:p>
    <w:p>
      <w:pPr>
        <w:ind w:firstLine="2200" w:firstLineChars="1000"/>
        <w:rPr>
          <w:rFonts w:hint="eastAsia"/>
        </w:rPr>
      </w:pPr>
      <w:r>
        <w:rPr>
          <w:rFonts w:hint="eastAsia"/>
        </w:rPr>
        <w:t>2、游客游园时请佩戴好口罩，保持合适距离，在园区入口处、表演场、游乐设施等区域请按间隔标志排队、入座或接受工作人员的现场安排指引。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2200" w:firstLineChars="1000"/>
        <w:rPr>
          <w:rFonts w:hint="eastAsia"/>
        </w:rPr>
      </w:pPr>
      <w:r>
        <w:rPr>
          <w:rFonts w:hint="eastAsia"/>
        </w:rPr>
        <w:t>3、按照规定，园区室内密闭场馆项目暂不开放（具体请参考附表），敬请游客谅解。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2200" w:firstLineChars="1000"/>
        <w:rPr>
          <w:rFonts w:hint="eastAsia"/>
        </w:rPr>
      </w:pPr>
      <w:r>
        <w:rPr>
          <w:rFonts w:hint="eastAsia"/>
        </w:rPr>
        <w:t>4、请游客注意恢复开放期间的营业时间，广州长隆野生动物世界暂定为每天9:30-18:00，珠海长隆海洋王国暂定为每天10:00-19:00。</w:t>
      </w:r>
    </w:p>
    <w:p>
      <w:pPr>
        <w:rPr>
          <w:rFonts w:hint="eastAsia"/>
        </w:rPr>
      </w:pPr>
    </w:p>
    <w:p>
      <w:pPr>
        <w:ind w:firstLine="1980" w:firstLineChars="900"/>
        <w:rPr>
          <w:rFonts w:hint="eastAsia"/>
        </w:rPr>
      </w:pPr>
      <w:r>
        <w:rPr>
          <w:rFonts w:hint="eastAsia"/>
        </w:rPr>
        <w:t>5、请游客在园区内留意广播、告示、LED屏的播报，及时了解园区防控管理和现场运营信息，做好游园安排、个人卫生及防护。让我们“戴口罩、勤洗手、保距离”，一起营造文明、安全、卫生的旅游氛围。</w:t>
      </w:r>
    </w:p>
    <w:p>
      <w:pPr>
        <w:rPr>
          <w:rFonts w:hint="eastAsia"/>
        </w:rPr>
      </w:pPr>
    </w:p>
    <w:p>
      <w:pPr>
        <w:rPr>
          <w:rFonts w:hint="eastAsia"/>
          <w:b/>
          <w:bCs/>
          <w:color w:val="FF0000"/>
        </w:rPr>
      </w:pPr>
      <w:r>
        <w:rPr>
          <w:rFonts w:hint="eastAsia"/>
        </w:rPr>
        <w:t> </w:t>
      </w:r>
      <w:r>
        <w:rPr>
          <w:rFonts w:hint="eastAsia"/>
          <w:lang w:val="en-US" w:eastAsia="zh-CN"/>
        </w:rPr>
        <w:t xml:space="preserve">                           </w:t>
      </w:r>
      <w:r>
        <w:rPr>
          <w:rFonts w:hint="eastAsia"/>
        </w:rPr>
        <w:t>附：广州长隆野生动物世界与珠海长隆海洋王国</w:t>
      </w:r>
      <w:r>
        <w:rPr>
          <w:rFonts w:hint="eastAsia"/>
          <w:b/>
          <w:bCs/>
          <w:color w:val="FF0000"/>
        </w:rPr>
        <w:t>暂不开放区域</w:t>
      </w:r>
    </w:p>
    <w:tbl>
      <w:tblPr>
        <w:tblStyle w:val="9"/>
        <w:tblpPr w:leftFromText="180" w:rightFromText="180" w:vertAnchor="text" w:horzAnchor="page" w:tblpX="1367" w:tblpY="69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2805"/>
        <w:gridCol w:w="3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504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</w:p>
        </w:tc>
        <w:tc>
          <w:tcPr>
            <w:tcW w:w="2805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广州长隆野生动物世界</w:t>
            </w:r>
          </w:p>
        </w:tc>
        <w:tc>
          <w:tcPr>
            <w:tcW w:w="3060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珠海长隆海洋王国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6" w:hRule="atLeast"/>
        </w:trPr>
        <w:tc>
          <w:tcPr>
            <w:tcW w:w="504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eastAsia="zh-CN"/>
              </w:rPr>
              <w:t>主题展区</w:t>
            </w:r>
          </w:p>
        </w:tc>
        <w:tc>
          <w:tcPr>
            <w:tcW w:w="2805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丛发现、金蛇秘境、考拉园室内展馆、熊猫村室内展馆、4D影院</w:t>
            </w:r>
          </w:p>
        </w:tc>
        <w:tc>
          <w:tcPr>
            <w:tcW w:w="3060" w:type="dxa"/>
          </w:tcPr>
          <w:p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鲸鲨馆、海底互动船、白鲸剧场、白鲸馆、企鹅馆、北极熊馆、5D城堡影院</w:t>
            </w:r>
          </w:p>
        </w:tc>
      </w:tr>
    </w:tbl>
    <w:p>
      <w:pPr>
        <w:spacing w:line="2350" w:lineRule="exact"/>
        <w:ind w:left="1292"/>
        <w:rPr>
          <w:rFonts w:hint="eastAsia"/>
          <w:b/>
          <w:sz w:val="144"/>
        </w:rPr>
      </w:pPr>
    </w:p>
    <w:sectPr>
      <w:pgSz w:w="19200" w:h="10800" w:orient="landscape"/>
      <w:pgMar w:top="120" w:right="140" w:bottom="280" w:left="1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0"/>
      <w:numFmt w:val="bullet"/>
      <w:lvlText w:val=""/>
      <w:lvlJc w:val="left"/>
      <w:pPr>
        <w:ind w:left="499" w:hanging="36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778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057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336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615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894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172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451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2730" w:hanging="360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0"/>
      <w:numFmt w:val="bullet"/>
      <w:lvlText w:val="&quot;"/>
      <w:lvlJc w:val="left"/>
      <w:pPr>
        <w:ind w:left="810" w:hanging="533"/>
      </w:pPr>
      <w:rPr>
        <w:rFonts w:hint="default" w:ascii="微软雅黑" w:hAnsi="微软雅黑" w:eastAsia="微软雅黑" w:cs="微软雅黑"/>
        <w:w w:val="229"/>
        <w:sz w:val="36"/>
        <w:szCs w:val="36"/>
        <w:lang w:val="zh-CN" w:eastAsia="zh-CN" w:bidi="zh-CN"/>
      </w:rPr>
    </w:lvl>
    <w:lvl w:ilvl="1" w:tentative="0">
      <w:start w:val="0"/>
      <w:numFmt w:val="bullet"/>
      <w:lvlText w:val="·"/>
      <w:lvlJc w:val="left"/>
      <w:pPr>
        <w:ind w:left="2517" w:hanging="212"/>
      </w:pPr>
      <w:rPr>
        <w:rFonts w:hint="default" w:ascii="微软雅黑" w:hAnsi="微软雅黑" w:eastAsia="微软雅黑" w:cs="微软雅黑"/>
        <w:b/>
        <w:bCs/>
        <w:w w:val="100"/>
        <w:sz w:val="46"/>
        <w:szCs w:val="46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068" w:hanging="2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16" w:hanging="2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4" w:hanging="2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13" w:hanging="2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1" w:hanging="2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809" w:hanging="2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358" w:hanging="212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0"/>
      <w:numFmt w:val="bullet"/>
      <w:lvlText w:val=""/>
      <w:lvlJc w:val="left"/>
      <w:pPr>
        <w:ind w:left="499" w:hanging="361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07" w:hanging="36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15" w:hanging="36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723" w:hanging="3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31" w:hanging="3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539" w:hanging="3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947" w:hanging="3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355" w:hanging="3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763" w:hanging="36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924"/>
    <w:rsid w:val="00A50EAD"/>
    <w:rsid w:val="00AD2924"/>
    <w:rsid w:val="00BA40DE"/>
    <w:rsid w:val="2309475D"/>
    <w:rsid w:val="35AA70E0"/>
    <w:rsid w:val="37461810"/>
    <w:rsid w:val="5B2A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882"/>
      <w:outlineLvl w:val="0"/>
    </w:pPr>
    <w:rPr>
      <w:b/>
      <w:bCs/>
      <w:sz w:val="56"/>
      <w:szCs w:val="56"/>
    </w:rPr>
  </w:style>
  <w:style w:type="paragraph" w:styleId="3">
    <w:name w:val="heading 2"/>
    <w:basedOn w:val="1"/>
    <w:next w:val="1"/>
    <w:qFormat/>
    <w:uiPriority w:val="1"/>
    <w:pPr>
      <w:ind w:left="9703" w:right="495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line="365" w:lineRule="exact"/>
      <w:ind w:left="432"/>
      <w:jc w:val="center"/>
      <w:outlineLvl w:val="2"/>
    </w:pPr>
    <w:rPr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b/>
      <w:bCs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267"/>
      <w:ind w:left="2517" w:hanging="212"/>
    </w:pPr>
  </w:style>
  <w:style w:type="paragraph" w:customStyle="1" w:styleId="13">
    <w:name w:val="Table Paragraph"/>
    <w:basedOn w:val="1"/>
    <w:qFormat/>
    <w:uiPriority w:val="1"/>
    <w:pPr>
      <w:spacing w:line="392" w:lineRule="exact"/>
    </w:pPr>
  </w:style>
  <w:style w:type="character" w:customStyle="1" w:styleId="14">
    <w:name w:val="页眉 字符"/>
    <w:basedOn w:val="10"/>
    <w:link w:val="7"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15">
    <w:name w:val="页脚 字符"/>
    <w:basedOn w:val="10"/>
    <w:link w:val="6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</Words>
  <Characters>701</Characters>
  <Lines>5</Lines>
  <Paragraphs>1</Paragraphs>
  <TotalTime>1</TotalTime>
  <ScaleCrop>false</ScaleCrop>
  <LinksUpToDate>false</LinksUpToDate>
  <CharactersWithSpaces>822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2020-04-26T03:23:00Z</dcterms:created>
  <dc:creator>Microsoft Office 用户</dc:creator>
  <cp:lastModifiedBy>Administrator</cp:lastModifiedBy>
  <dcterms:modified xsi:type="dcterms:W3CDTF">2020-04-26T03:38:51Z</dcterms:modified>
  <dc:title>PowerPoint 演示文稿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2020-04-26T00:00:00Z</vt:filetime>
  </property>
  <property fmtid="{D5CDD505-2E9C-101B-9397-08002B2CF9AE}" pid="5" name="KSOProductBuildVer">
    <vt:lpwstr>2052-11.1.0.9584</vt:lpwstr>
  </property>
</Properties>
</file>